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67E6E">
      <w:pPr>
        <w:spacing w:before="0" w:after="0" w:line="264" w:lineRule="auto"/>
        <w:jc w:val="both"/>
      </w:pPr>
      <w:bookmarkStart w:id="0" w:name="block-33559578"/>
      <w:r>
        <w:rPr>
          <w:rFonts w:hint="default" w:ascii="Times New Roman" w:hAnsi="Times New Roman"/>
          <w:b/>
          <w:i w:val="0"/>
          <w:color w:val="000000"/>
          <w:sz w:val="28"/>
          <w:lang w:val="ru-RU"/>
        </w:rPr>
        <w:drawing>
          <wp:inline distT="0" distB="0" distL="114300" distR="114300">
            <wp:extent cx="5756275" cy="8674735"/>
            <wp:effectExtent l="0" t="0" r="4445" b="12065"/>
            <wp:docPr id="2" name="Изображение 2" descr="100000509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1000005096 (1)"/>
                    <pic:cNvPicPr>
                      <a:picLocks noChangeAspect="1"/>
                    </pic:cNvPicPr>
                  </pic:nvPicPr>
                  <pic:blipFill>
                    <a:blip r:embed="rId6"/>
                    <a:stretch>
                      <a:fillRect/>
                    </a:stretch>
                  </pic:blipFill>
                  <pic:spPr>
                    <a:xfrm>
                      <a:off x="0" y="0"/>
                      <a:ext cx="5756275" cy="8674735"/>
                    </a:xfrm>
                    <a:prstGeom prst="rect">
                      <a:avLst/>
                    </a:prstGeom>
                  </pic:spPr>
                </pic:pic>
              </a:graphicData>
            </a:graphic>
          </wp:inline>
        </w:drawing>
      </w:r>
      <w:bookmarkStart w:id="21" w:name="_GoBack"/>
      <w:bookmarkEnd w:id="21"/>
      <w:r>
        <w:rPr>
          <w:rFonts w:ascii="Times New Roman" w:hAnsi="Times New Roman"/>
          <w:b/>
          <w:i w:val="0"/>
          <w:color w:val="000000"/>
          <w:sz w:val="28"/>
        </w:rPr>
        <w:t>ПОЯСНИТЕЛЬНАЯ ЗАПИСКА</w:t>
      </w:r>
    </w:p>
    <w:p w14:paraId="5E90C447">
      <w:pPr>
        <w:spacing w:before="0" w:after="0" w:line="264" w:lineRule="auto"/>
        <w:ind w:left="120"/>
        <w:jc w:val="both"/>
      </w:pPr>
    </w:p>
    <w:p w14:paraId="182286F7">
      <w:pPr>
        <w:spacing w:before="0" w:after="0" w:line="264" w:lineRule="auto"/>
        <w:ind w:firstLine="600"/>
        <w:jc w:val="both"/>
      </w:pPr>
      <w:r>
        <w:rPr>
          <w:rFonts w:ascii="Times New Roman" w:hAnsi="Times New Roman"/>
          <w:b w:val="0"/>
          <w:i w:val="0"/>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58453AA0">
      <w:pPr>
        <w:spacing w:before="0" w:after="0" w:line="264" w:lineRule="auto"/>
        <w:ind w:firstLine="600"/>
        <w:jc w:val="both"/>
      </w:pPr>
      <w:r>
        <w:rPr>
          <w:rFonts w:ascii="Times New Roman" w:hAnsi="Times New Roman"/>
          <w:b w:val="0"/>
          <w:i w:val="0"/>
          <w:color w:val="000000"/>
          <w:sz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408F3839">
      <w:pPr>
        <w:spacing w:before="0" w:after="0" w:line="264" w:lineRule="auto"/>
        <w:ind w:firstLine="600"/>
        <w:jc w:val="both"/>
      </w:pPr>
      <w:r>
        <w:rPr>
          <w:rFonts w:ascii="Times New Roman" w:hAnsi="Times New Roman"/>
          <w:b w:val="0"/>
          <w:i w:val="0"/>
          <w:color w:val="000000"/>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14:paraId="198DF539">
      <w:pPr>
        <w:spacing w:before="0" w:after="0" w:line="264" w:lineRule="auto"/>
        <w:ind w:firstLine="600"/>
        <w:jc w:val="both"/>
      </w:pPr>
      <w:r>
        <w:rPr>
          <w:rFonts w:ascii="Times New Roman" w:hAnsi="Times New Roman"/>
          <w:b w:val="0"/>
          <w:i w:val="0"/>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14:paraId="04D0A7FE">
      <w:pPr>
        <w:spacing w:before="0" w:after="0" w:line="264" w:lineRule="auto"/>
        <w:ind w:firstLine="600"/>
        <w:jc w:val="both"/>
      </w:pPr>
      <w:r>
        <w:rPr>
          <w:rFonts w:ascii="Times New Roman" w:hAnsi="Times New Roman"/>
          <w:b w:val="0"/>
          <w:i w:val="0"/>
          <w:color w:val="000000"/>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96DE5C7">
      <w:pPr>
        <w:spacing w:before="0" w:after="0" w:line="264" w:lineRule="auto"/>
        <w:ind w:firstLine="600"/>
        <w:jc w:val="both"/>
      </w:pPr>
      <w:r>
        <w:rPr>
          <w:rFonts w:ascii="Times New Roman" w:hAnsi="Times New Roman"/>
          <w:b w:val="0"/>
          <w:i w:val="0"/>
          <w:color w:val="000000"/>
          <w:sz w:val="28"/>
        </w:rPr>
        <w:t>Целями изучения биологии на уровне основного общего образования являются:</w:t>
      </w:r>
    </w:p>
    <w:p w14:paraId="62FD8C7C">
      <w:pPr>
        <w:spacing w:before="0" w:after="0" w:line="264" w:lineRule="auto"/>
        <w:ind w:firstLine="600"/>
        <w:jc w:val="both"/>
      </w:pPr>
      <w:r>
        <w:rPr>
          <w:rFonts w:ascii="Times New Roman" w:hAnsi="Times New Roman"/>
          <w:b w:val="0"/>
          <w:i w:val="0"/>
          <w:color w:val="000000"/>
          <w:sz w:val="28"/>
        </w:rPr>
        <w:t>формирование системы знаний о признаках и процессах жизнедеятельности биологических систем разного уровня организации;</w:t>
      </w:r>
    </w:p>
    <w:p w14:paraId="2FA0AB92">
      <w:pPr>
        <w:spacing w:before="0" w:after="0" w:line="264" w:lineRule="auto"/>
        <w:ind w:firstLine="600"/>
        <w:jc w:val="both"/>
      </w:pPr>
      <w:r>
        <w:rPr>
          <w:rFonts w:ascii="Times New Roman" w:hAnsi="Times New Roman"/>
          <w:b w:val="0"/>
          <w:i w:val="0"/>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14:paraId="76223287">
      <w:pPr>
        <w:spacing w:before="0" w:after="0" w:line="264" w:lineRule="auto"/>
        <w:ind w:firstLine="600"/>
        <w:jc w:val="both"/>
      </w:pPr>
      <w:r>
        <w:rPr>
          <w:rFonts w:ascii="Times New Roman" w:hAnsi="Times New Roman"/>
          <w:b w:val="0"/>
          <w:i w:val="0"/>
          <w:color w:val="000000"/>
          <w:sz w:val="28"/>
        </w:rPr>
        <w:t>формирование умений применять методы биологической науки для изучения биологических систем, в том числе организма человека;</w:t>
      </w:r>
    </w:p>
    <w:p w14:paraId="08D13BDE">
      <w:pPr>
        <w:spacing w:before="0" w:after="0" w:line="264" w:lineRule="auto"/>
        <w:ind w:firstLine="600"/>
        <w:jc w:val="both"/>
      </w:pPr>
      <w:r>
        <w:rPr>
          <w:rFonts w:ascii="Times New Roman" w:hAnsi="Times New Roman"/>
          <w:b w:val="0"/>
          <w:i w:val="0"/>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66405228">
      <w:pPr>
        <w:spacing w:before="0" w:after="0" w:line="264" w:lineRule="auto"/>
        <w:ind w:firstLine="600"/>
        <w:jc w:val="both"/>
      </w:pPr>
      <w:r>
        <w:rPr>
          <w:rFonts w:ascii="Times New Roman" w:hAnsi="Times New Roman"/>
          <w:b w:val="0"/>
          <w:i w:val="0"/>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7E81B723">
      <w:pPr>
        <w:spacing w:before="0" w:after="0" w:line="264" w:lineRule="auto"/>
        <w:ind w:firstLine="600"/>
        <w:jc w:val="both"/>
      </w:pPr>
      <w:r>
        <w:rPr>
          <w:rFonts w:ascii="Times New Roman" w:hAnsi="Times New Roman"/>
          <w:b w:val="0"/>
          <w:i w:val="0"/>
          <w:color w:val="000000"/>
          <w:sz w:val="28"/>
        </w:rPr>
        <w:t>формирование экологической культуры в целях сохранения собственного здоровья и охраны окружающей среды.</w:t>
      </w:r>
    </w:p>
    <w:p w14:paraId="71A3B0FA">
      <w:pPr>
        <w:spacing w:before="0" w:after="0" w:line="264" w:lineRule="auto"/>
        <w:ind w:firstLine="600"/>
        <w:jc w:val="both"/>
      </w:pPr>
      <w:r>
        <w:rPr>
          <w:rFonts w:ascii="Times New Roman" w:hAnsi="Times New Roman"/>
          <w:b w:val="0"/>
          <w:i w:val="0"/>
          <w:color w:val="000000"/>
          <w:sz w:val="28"/>
        </w:rPr>
        <w:t>Достижение целей программы по биологии обеспечивается решением следующих задач:</w:t>
      </w:r>
    </w:p>
    <w:p w14:paraId="798A1029">
      <w:pPr>
        <w:spacing w:before="0" w:after="0" w:line="264" w:lineRule="auto"/>
        <w:ind w:firstLine="600"/>
        <w:jc w:val="both"/>
      </w:pPr>
      <w:r>
        <w:rPr>
          <w:rFonts w:ascii="Times New Roman" w:hAnsi="Times New Roman"/>
          <w:b w:val="0"/>
          <w:i w:val="0"/>
          <w:color w:val="000000"/>
          <w:sz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7A1081E6">
      <w:pPr>
        <w:spacing w:before="0" w:after="0" w:line="264" w:lineRule="auto"/>
        <w:ind w:firstLine="600"/>
        <w:jc w:val="both"/>
      </w:pPr>
      <w:r>
        <w:rPr>
          <w:rFonts w:ascii="Times New Roman" w:hAnsi="Times New Roman"/>
          <w:b w:val="0"/>
          <w:i w:val="0"/>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45348CF">
      <w:pPr>
        <w:spacing w:before="0" w:after="0" w:line="264" w:lineRule="auto"/>
        <w:ind w:firstLine="600"/>
        <w:jc w:val="both"/>
      </w:pPr>
      <w:r>
        <w:rPr>
          <w:rFonts w:ascii="Times New Roman" w:hAnsi="Times New Roman"/>
          <w:b w:val="0"/>
          <w:i w:val="0"/>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E8B05D1">
      <w:pPr>
        <w:spacing w:before="0" w:after="0" w:line="264" w:lineRule="auto"/>
        <w:ind w:firstLine="600"/>
        <w:jc w:val="both"/>
      </w:pPr>
      <w:r>
        <w:rPr>
          <w:rFonts w:ascii="Times New Roman" w:hAnsi="Times New Roman"/>
          <w:b w:val="0"/>
          <w:i w:val="0"/>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14:paraId="7638A3FB">
      <w:pPr>
        <w:spacing w:before="0" w:after="0" w:line="264" w:lineRule="auto"/>
        <w:ind w:firstLine="600"/>
        <w:jc w:val="both"/>
      </w:pPr>
      <w:bookmarkStart w:id="1" w:name="3b562cd9-1b1f-4c62-99a2-3c330cdcc105"/>
      <w:r>
        <w:rPr>
          <w:rFonts w:ascii="Times New Roman" w:hAnsi="Times New Roman"/>
          <w:b w:val="0"/>
          <w:i w:val="0"/>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
    </w:p>
    <w:p w14:paraId="3278B55D">
      <w:pPr>
        <w:spacing w:before="0" w:after="0" w:line="264" w:lineRule="auto"/>
        <w:ind w:firstLine="600"/>
        <w:jc w:val="both"/>
      </w:pPr>
      <w:r>
        <w:rPr>
          <w:rFonts w:ascii="Times New Roman" w:hAnsi="Times New Roman"/>
          <w:b w:val="0"/>
          <w:i w:val="0"/>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14:paraId="10265463">
      <w:pPr>
        <w:sectPr>
          <w:pgSz w:w="11906" w:h="16383"/>
          <w:cols w:space="720" w:num="1"/>
        </w:sectPr>
      </w:pPr>
      <w:bookmarkStart w:id="2" w:name="block-33559578"/>
    </w:p>
    <w:bookmarkEnd w:id="0"/>
    <w:bookmarkEnd w:id="2"/>
    <w:p w14:paraId="4F98E90D">
      <w:pPr>
        <w:spacing w:before="0" w:after="0" w:line="264" w:lineRule="auto"/>
        <w:ind w:left="120"/>
        <w:jc w:val="both"/>
      </w:pPr>
      <w:bookmarkStart w:id="3" w:name="block-33559580"/>
      <w:r>
        <w:rPr>
          <w:rFonts w:ascii="Times New Roman" w:hAnsi="Times New Roman"/>
          <w:b/>
          <w:i w:val="0"/>
          <w:color w:val="000000"/>
          <w:sz w:val="28"/>
        </w:rPr>
        <w:t>СОДЕРЖАНИЕ ОБУЧЕНИЯ</w:t>
      </w:r>
    </w:p>
    <w:p w14:paraId="1B8BFA25">
      <w:pPr>
        <w:spacing w:before="0" w:after="0" w:line="264" w:lineRule="auto"/>
        <w:ind w:left="120"/>
        <w:jc w:val="both"/>
      </w:pPr>
    </w:p>
    <w:p w14:paraId="228E26E4">
      <w:pPr>
        <w:spacing w:before="0" w:after="0" w:line="264" w:lineRule="auto"/>
        <w:ind w:left="120"/>
        <w:jc w:val="both"/>
      </w:pPr>
      <w:r>
        <w:rPr>
          <w:rFonts w:ascii="Times New Roman" w:hAnsi="Times New Roman"/>
          <w:b/>
          <w:i w:val="0"/>
          <w:color w:val="000000"/>
          <w:sz w:val="28"/>
        </w:rPr>
        <w:t>5 КЛАСС</w:t>
      </w:r>
    </w:p>
    <w:p w14:paraId="148B3B74">
      <w:pPr>
        <w:numPr>
          <w:ilvl w:val="0"/>
          <w:numId w:val="1"/>
        </w:numPr>
        <w:spacing w:before="0" w:after="0" w:line="264" w:lineRule="auto"/>
        <w:jc w:val="both"/>
      </w:pPr>
      <w:r>
        <w:rPr>
          <w:rFonts w:ascii="Times New Roman" w:hAnsi="Times New Roman"/>
          <w:b/>
          <w:i w:val="0"/>
          <w:color w:val="000000"/>
          <w:sz w:val="28"/>
        </w:rPr>
        <w:t xml:space="preserve"> Биология – наука о живой природе</w:t>
      </w:r>
    </w:p>
    <w:p w14:paraId="67ED343C">
      <w:pPr>
        <w:spacing w:before="0" w:after="0" w:line="264" w:lineRule="auto"/>
        <w:ind w:firstLine="600"/>
        <w:jc w:val="both"/>
      </w:pPr>
      <w:r>
        <w:rPr>
          <w:rFonts w:ascii="Times New Roman" w:hAnsi="Times New Roman"/>
          <w:b w:val="0"/>
          <w:i w:val="0"/>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66C6167">
      <w:pPr>
        <w:spacing w:before="0" w:after="0" w:line="264" w:lineRule="auto"/>
        <w:ind w:firstLine="600"/>
        <w:jc w:val="both"/>
      </w:pPr>
      <w:r>
        <w:rPr>
          <w:rFonts w:ascii="Times New Roman" w:hAnsi="Times New Roman"/>
          <w:b w:val="0"/>
          <w:i w:val="0"/>
          <w:color w:val="000000"/>
          <w:sz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6AC12304">
      <w:pPr>
        <w:spacing w:before="0" w:after="0" w:line="264" w:lineRule="auto"/>
        <w:ind w:firstLine="600"/>
        <w:jc w:val="both"/>
      </w:pPr>
      <w:r>
        <w:rPr>
          <w:rFonts w:ascii="Times New Roman" w:hAnsi="Times New Roman"/>
          <w:b w:val="0"/>
          <w:i w:val="0"/>
          <w:color w:val="000000"/>
          <w:sz w:val="28"/>
        </w:rPr>
        <w:t>Кабинет биологии. Правила поведения и работы в кабинете с биологическими приборами и инструментами.</w:t>
      </w:r>
    </w:p>
    <w:p w14:paraId="2BC5DF6D">
      <w:pPr>
        <w:spacing w:before="0" w:after="0" w:line="264" w:lineRule="auto"/>
        <w:ind w:firstLine="600"/>
        <w:jc w:val="both"/>
      </w:pPr>
      <w:r>
        <w:rPr>
          <w:rFonts w:ascii="Times New Roman" w:hAnsi="Times New Roman"/>
          <w:b w:val="0"/>
          <w:i w:val="0"/>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3640FD8">
      <w:pPr>
        <w:numPr>
          <w:ilvl w:val="0"/>
          <w:numId w:val="2"/>
        </w:numPr>
        <w:spacing w:before="0" w:after="0" w:line="264" w:lineRule="auto"/>
        <w:jc w:val="both"/>
      </w:pPr>
      <w:r>
        <w:rPr>
          <w:rFonts w:ascii="Times New Roman" w:hAnsi="Times New Roman"/>
          <w:b/>
          <w:i w:val="0"/>
          <w:color w:val="000000"/>
          <w:sz w:val="28"/>
        </w:rPr>
        <w:t xml:space="preserve"> Методы изучения живой природы</w:t>
      </w:r>
    </w:p>
    <w:p w14:paraId="134197BB">
      <w:pPr>
        <w:spacing w:before="0" w:after="0" w:line="264" w:lineRule="auto"/>
        <w:ind w:firstLine="600"/>
        <w:jc w:val="both"/>
      </w:pPr>
      <w:r>
        <w:rPr>
          <w:rFonts w:ascii="Times New Roman" w:hAnsi="Times New Roman"/>
          <w:b w:val="0"/>
          <w:i w:val="0"/>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14:paraId="5D981052">
      <w:pPr>
        <w:spacing w:before="0" w:after="0" w:line="264" w:lineRule="auto"/>
        <w:ind w:firstLine="600"/>
        <w:jc w:val="both"/>
      </w:pPr>
      <w:r>
        <w:rPr>
          <w:rFonts w:ascii="Times New Roman" w:hAnsi="Times New Roman"/>
          <w:b w:val="0"/>
          <w:i w:val="0"/>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14:paraId="63CA8D93">
      <w:pPr>
        <w:spacing w:before="0" w:after="0" w:line="264" w:lineRule="auto"/>
        <w:ind w:firstLine="600"/>
        <w:jc w:val="both"/>
      </w:pPr>
      <w:r>
        <w:rPr>
          <w:rFonts w:ascii="Times New Roman" w:hAnsi="Times New Roman"/>
          <w:b/>
          <w:i/>
          <w:color w:val="000000"/>
          <w:sz w:val="28"/>
        </w:rPr>
        <w:t>Лабораторные и практические работы</w:t>
      </w:r>
    </w:p>
    <w:p w14:paraId="09D55D7A">
      <w:pPr>
        <w:spacing w:before="0" w:after="0" w:line="264" w:lineRule="auto"/>
        <w:ind w:firstLine="600"/>
        <w:jc w:val="both"/>
      </w:pPr>
      <w:r>
        <w:rPr>
          <w:rFonts w:ascii="Times New Roman" w:hAnsi="Times New Roman"/>
          <w:b w:val="0"/>
          <w:i w:val="0"/>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14:paraId="52584665">
      <w:pPr>
        <w:spacing w:before="0" w:after="0" w:line="264" w:lineRule="auto"/>
        <w:ind w:firstLine="600"/>
        <w:jc w:val="both"/>
      </w:pPr>
      <w:r>
        <w:rPr>
          <w:rFonts w:ascii="Times New Roman" w:hAnsi="Times New Roman"/>
          <w:b w:val="0"/>
          <w:i w:val="0"/>
          <w:color w:val="000000"/>
          <w:sz w:val="28"/>
        </w:rPr>
        <w:t>Ознакомление с устройством лупы, светового микроскопа, правила работы с ними.</w:t>
      </w:r>
    </w:p>
    <w:p w14:paraId="50A19AA7">
      <w:pPr>
        <w:spacing w:before="0" w:after="0" w:line="264" w:lineRule="auto"/>
        <w:ind w:firstLine="600"/>
        <w:jc w:val="both"/>
      </w:pPr>
      <w:r>
        <w:rPr>
          <w:rFonts w:ascii="Times New Roman" w:hAnsi="Times New Roman"/>
          <w:b w:val="0"/>
          <w:i w:val="0"/>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2B28AB90">
      <w:pPr>
        <w:spacing w:before="0" w:after="0" w:line="264" w:lineRule="auto"/>
        <w:ind w:firstLine="600"/>
        <w:jc w:val="both"/>
      </w:pPr>
      <w:r>
        <w:rPr>
          <w:rFonts w:ascii="Times New Roman" w:hAnsi="Times New Roman"/>
          <w:b/>
          <w:i/>
          <w:color w:val="000000"/>
          <w:sz w:val="28"/>
        </w:rPr>
        <w:t>Экскурсии или видеоэкскурсии</w:t>
      </w:r>
    </w:p>
    <w:p w14:paraId="2C5EB4DB">
      <w:pPr>
        <w:spacing w:before="0" w:after="0" w:line="264" w:lineRule="auto"/>
        <w:ind w:firstLine="600"/>
        <w:jc w:val="both"/>
      </w:pPr>
      <w:r>
        <w:rPr>
          <w:rFonts w:ascii="Times New Roman" w:hAnsi="Times New Roman"/>
          <w:b w:val="0"/>
          <w:i w:val="0"/>
          <w:color w:val="000000"/>
          <w:sz w:val="28"/>
        </w:rPr>
        <w:t>Овладение методами изучения живой природы – наблюдением и экспериментом.</w:t>
      </w:r>
    </w:p>
    <w:p w14:paraId="70737656">
      <w:pPr>
        <w:numPr>
          <w:ilvl w:val="0"/>
          <w:numId w:val="3"/>
        </w:numPr>
        <w:spacing w:before="0" w:after="0" w:line="264" w:lineRule="auto"/>
        <w:jc w:val="both"/>
      </w:pPr>
      <w:r>
        <w:rPr>
          <w:rFonts w:ascii="Times New Roman" w:hAnsi="Times New Roman"/>
          <w:b/>
          <w:i w:val="0"/>
          <w:color w:val="000000"/>
          <w:sz w:val="28"/>
        </w:rPr>
        <w:t xml:space="preserve"> Организмы – тела живой природы</w:t>
      </w:r>
    </w:p>
    <w:p w14:paraId="2A618226">
      <w:pPr>
        <w:spacing w:before="0" w:after="0" w:line="264" w:lineRule="auto"/>
        <w:ind w:firstLine="600"/>
        <w:jc w:val="both"/>
      </w:pPr>
      <w:r>
        <w:rPr>
          <w:rFonts w:ascii="Times New Roman" w:hAnsi="Times New Roman"/>
          <w:b w:val="0"/>
          <w:i w:val="0"/>
          <w:color w:val="000000"/>
          <w:sz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b w:val="0"/>
          <w:i w:val="0"/>
          <w:color w:val="FF0000"/>
          <w:sz w:val="28"/>
        </w:rPr>
        <w:t xml:space="preserve"> </w:t>
      </w:r>
      <w:r>
        <w:rPr>
          <w:rFonts w:ascii="Times New Roman" w:hAnsi="Times New Roman"/>
          <w:b w:val="0"/>
          <w:i w:val="0"/>
          <w:color w:val="000000"/>
          <w:sz w:val="28"/>
        </w:rPr>
        <w:t>Строение клетки под световым микроскопом: клеточная оболочка, цитоплазма, ядро.</w:t>
      </w:r>
    </w:p>
    <w:p w14:paraId="5CFCA0F7">
      <w:pPr>
        <w:spacing w:before="0" w:after="0" w:line="264" w:lineRule="auto"/>
        <w:ind w:firstLine="600"/>
        <w:jc w:val="both"/>
      </w:pPr>
      <w:r>
        <w:rPr>
          <w:rFonts w:ascii="Times New Roman" w:hAnsi="Times New Roman"/>
          <w:b w:val="0"/>
          <w:i w:val="0"/>
          <w:color w:val="000000"/>
          <w:sz w:val="28"/>
        </w:rPr>
        <w:t>Одноклеточные и многоклеточные организмы. Клетки, ткани, органы, системы органов.</w:t>
      </w:r>
    </w:p>
    <w:p w14:paraId="2095D5EC">
      <w:pPr>
        <w:spacing w:before="0" w:after="0" w:line="264" w:lineRule="auto"/>
        <w:ind w:firstLine="600"/>
        <w:jc w:val="both"/>
      </w:pPr>
      <w:r>
        <w:rPr>
          <w:rFonts w:ascii="Times New Roman" w:hAnsi="Times New Roman"/>
          <w:b w:val="0"/>
          <w:i w:val="0"/>
          <w:color w:val="000000"/>
          <w:sz w:val="28"/>
        </w:rPr>
        <w:t>Жизнедеятельность организмов. Особенности строения и процессов жизнедеятельности у растений, животных, бактерий и грибов.</w:t>
      </w:r>
    </w:p>
    <w:p w14:paraId="23BD3732">
      <w:pPr>
        <w:spacing w:before="0" w:after="0" w:line="264" w:lineRule="auto"/>
        <w:ind w:firstLine="600"/>
        <w:jc w:val="both"/>
      </w:pPr>
      <w:r>
        <w:rPr>
          <w:rFonts w:ascii="Times New Roman" w:hAnsi="Times New Roman"/>
          <w:b w:val="0"/>
          <w:i w:val="0"/>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14:paraId="62863992">
      <w:pPr>
        <w:spacing w:before="0" w:after="0" w:line="264" w:lineRule="auto"/>
        <w:ind w:firstLine="600"/>
        <w:jc w:val="both"/>
      </w:pPr>
      <w:r>
        <w:rPr>
          <w:rFonts w:ascii="Times New Roman" w:hAnsi="Times New Roman"/>
          <w:b w:val="0"/>
          <w:i w:val="0"/>
          <w:color w:val="000000"/>
          <w:sz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17CB764D">
      <w:pPr>
        <w:spacing w:before="0" w:after="0" w:line="264" w:lineRule="auto"/>
        <w:ind w:firstLine="600"/>
        <w:jc w:val="both"/>
      </w:pPr>
      <w:r>
        <w:rPr>
          <w:rFonts w:ascii="Times New Roman" w:hAnsi="Times New Roman"/>
          <w:b/>
          <w:i/>
          <w:color w:val="000000"/>
          <w:sz w:val="28"/>
        </w:rPr>
        <w:t>Лабораторные и практические работы</w:t>
      </w:r>
    </w:p>
    <w:p w14:paraId="679E57FA">
      <w:pPr>
        <w:spacing w:before="0" w:after="0" w:line="264" w:lineRule="auto"/>
        <w:ind w:firstLine="600"/>
        <w:jc w:val="both"/>
      </w:pPr>
      <w:r>
        <w:rPr>
          <w:rFonts w:ascii="Times New Roman" w:hAnsi="Times New Roman"/>
          <w:b w:val="0"/>
          <w:i w:val="0"/>
          <w:color w:val="000000"/>
          <w:sz w:val="28"/>
        </w:rPr>
        <w:t>Изучение клеток кожицы чешуи лука под лупой и микроскопом (на примере самостоятельно приготовленного микропрепарата).</w:t>
      </w:r>
    </w:p>
    <w:p w14:paraId="108BA626">
      <w:pPr>
        <w:spacing w:before="0" w:after="0" w:line="264" w:lineRule="auto"/>
        <w:ind w:firstLine="600"/>
        <w:jc w:val="both"/>
      </w:pPr>
      <w:r>
        <w:rPr>
          <w:rFonts w:ascii="Times New Roman" w:hAnsi="Times New Roman"/>
          <w:b w:val="0"/>
          <w:i w:val="0"/>
          <w:color w:val="000000"/>
          <w:sz w:val="28"/>
        </w:rPr>
        <w:t xml:space="preserve">Ознакомление с принципами систематики организмов. </w:t>
      </w:r>
    </w:p>
    <w:p w14:paraId="48AC361D">
      <w:pPr>
        <w:spacing w:before="0" w:after="0" w:line="264" w:lineRule="auto"/>
        <w:ind w:firstLine="600"/>
        <w:jc w:val="both"/>
      </w:pPr>
      <w:r>
        <w:rPr>
          <w:rFonts w:ascii="Times New Roman" w:hAnsi="Times New Roman"/>
          <w:b w:val="0"/>
          <w:i w:val="0"/>
          <w:color w:val="000000"/>
          <w:sz w:val="28"/>
        </w:rPr>
        <w:t>Наблюдение за потреблением воды растением.</w:t>
      </w:r>
    </w:p>
    <w:p w14:paraId="024D3527">
      <w:pPr>
        <w:numPr>
          <w:ilvl w:val="0"/>
          <w:numId w:val="4"/>
        </w:numPr>
        <w:spacing w:before="0" w:after="0" w:line="264" w:lineRule="auto"/>
        <w:jc w:val="both"/>
      </w:pPr>
      <w:r>
        <w:rPr>
          <w:rFonts w:ascii="Times New Roman" w:hAnsi="Times New Roman"/>
          <w:b/>
          <w:i w:val="0"/>
          <w:color w:val="000000"/>
          <w:sz w:val="28"/>
        </w:rPr>
        <w:t xml:space="preserve"> Организмы и среда обитания</w:t>
      </w:r>
    </w:p>
    <w:p w14:paraId="645B9CA9">
      <w:pPr>
        <w:spacing w:before="0" w:after="0" w:line="264" w:lineRule="auto"/>
        <w:ind w:firstLine="600"/>
        <w:jc w:val="both"/>
      </w:pPr>
      <w:r>
        <w:rPr>
          <w:rFonts w:ascii="Times New Roman" w:hAnsi="Times New Roman"/>
          <w:b w:val="0"/>
          <w:i w:val="0"/>
          <w:color w:val="000000"/>
          <w:sz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34D7BD19">
      <w:pPr>
        <w:spacing w:before="0" w:after="0" w:line="264" w:lineRule="auto"/>
        <w:ind w:firstLine="600"/>
        <w:jc w:val="both"/>
      </w:pPr>
      <w:r>
        <w:rPr>
          <w:rFonts w:ascii="Times New Roman" w:hAnsi="Times New Roman"/>
          <w:b/>
          <w:i/>
          <w:color w:val="000000"/>
          <w:sz w:val="28"/>
        </w:rPr>
        <w:t>Лабораторные и практические работы.</w:t>
      </w:r>
    </w:p>
    <w:p w14:paraId="1ABC0524">
      <w:pPr>
        <w:spacing w:before="0" w:after="0" w:line="264" w:lineRule="auto"/>
        <w:ind w:firstLine="600"/>
        <w:jc w:val="both"/>
      </w:pPr>
      <w:r>
        <w:rPr>
          <w:rFonts w:ascii="Times New Roman" w:hAnsi="Times New Roman"/>
          <w:b w:val="0"/>
          <w:i w:val="0"/>
          <w:color w:val="000000"/>
          <w:sz w:val="28"/>
        </w:rPr>
        <w:t>Выявление приспособлений организмов к среде обитания (на конкретных примерах).</w:t>
      </w:r>
    </w:p>
    <w:p w14:paraId="33FB8F52">
      <w:pPr>
        <w:spacing w:before="0" w:after="0" w:line="264" w:lineRule="auto"/>
        <w:ind w:firstLine="600"/>
        <w:jc w:val="both"/>
      </w:pPr>
      <w:r>
        <w:rPr>
          <w:rFonts w:ascii="Times New Roman" w:hAnsi="Times New Roman"/>
          <w:b/>
          <w:i/>
          <w:color w:val="000000"/>
          <w:sz w:val="28"/>
        </w:rPr>
        <w:t>Экскурсии или видеоэкскурсии.</w:t>
      </w:r>
    </w:p>
    <w:p w14:paraId="3C0BB90F">
      <w:pPr>
        <w:spacing w:before="0" w:after="0" w:line="264" w:lineRule="auto"/>
        <w:ind w:firstLine="600"/>
        <w:jc w:val="both"/>
      </w:pPr>
      <w:r>
        <w:rPr>
          <w:rFonts w:ascii="Times New Roman" w:hAnsi="Times New Roman"/>
          <w:b w:val="0"/>
          <w:i w:val="0"/>
          <w:color w:val="000000"/>
          <w:sz w:val="28"/>
        </w:rPr>
        <w:t>Растительный и животный мир родного края (краеведение).</w:t>
      </w:r>
    </w:p>
    <w:p w14:paraId="3A63B6B8">
      <w:pPr>
        <w:numPr>
          <w:ilvl w:val="0"/>
          <w:numId w:val="5"/>
        </w:numPr>
        <w:spacing w:before="0" w:after="0" w:line="264" w:lineRule="auto"/>
        <w:jc w:val="both"/>
      </w:pPr>
      <w:r>
        <w:rPr>
          <w:rFonts w:ascii="Times New Roman" w:hAnsi="Times New Roman"/>
          <w:b/>
          <w:i w:val="0"/>
          <w:color w:val="000000"/>
          <w:sz w:val="28"/>
        </w:rPr>
        <w:t xml:space="preserve"> Природные сообщества</w:t>
      </w:r>
    </w:p>
    <w:p w14:paraId="08365FB2">
      <w:pPr>
        <w:spacing w:before="0" w:after="0" w:line="264" w:lineRule="auto"/>
        <w:ind w:firstLine="600"/>
        <w:jc w:val="both"/>
      </w:pPr>
      <w:r>
        <w:rPr>
          <w:rFonts w:ascii="Times New Roman" w:hAnsi="Times New Roman"/>
          <w:b w:val="0"/>
          <w:i w:val="0"/>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142B8ED5">
      <w:pPr>
        <w:spacing w:before="0" w:after="0" w:line="264" w:lineRule="auto"/>
        <w:ind w:firstLine="600"/>
        <w:jc w:val="both"/>
      </w:pPr>
      <w:r>
        <w:rPr>
          <w:rFonts w:ascii="Times New Roman" w:hAnsi="Times New Roman"/>
          <w:b w:val="0"/>
          <w:i w:val="0"/>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2863917">
      <w:pPr>
        <w:spacing w:before="0" w:after="0" w:line="264" w:lineRule="auto"/>
        <w:ind w:firstLine="600"/>
        <w:jc w:val="both"/>
      </w:pPr>
      <w:r>
        <w:rPr>
          <w:rFonts w:ascii="Times New Roman" w:hAnsi="Times New Roman"/>
          <w:b w:val="0"/>
          <w:i w:val="0"/>
          <w:color w:val="000000"/>
          <w:sz w:val="28"/>
        </w:rPr>
        <w:t>Природные зоны Земли, их обитатели. Флора и фауна природных зон. Ландшафты: природные и культурные.</w:t>
      </w:r>
    </w:p>
    <w:p w14:paraId="3A1847DF">
      <w:pPr>
        <w:spacing w:before="0" w:after="0" w:line="264" w:lineRule="auto"/>
        <w:ind w:firstLine="600"/>
        <w:jc w:val="both"/>
      </w:pPr>
      <w:r>
        <w:rPr>
          <w:rFonts w:ascii="Times New Roman" w:hAnsi="Times New Roman"/>
          <w:b/>
          <w:i/>
          <w:color w:val="000000"/>
          <w:sz w:val="28"/>
        </w:rPr>
        <w:t>Лабораторные и практические работы.</w:t>
      </w:r>
    </w:p>
    <w:p w14:paraId="72BCE6B1">
      <w:pPr>
        <w:spacing w:before="0" w:after="0" w:line="264" w:lineRule="auto"/>
        <w:ind w:firstLine="600"/>
        <w:jc w:val="both"/>
      </w:pPr>
      <w:r>
        <w:rPr>
          <w:rFonts w:ascii="Times New Roman" w:hAnsi="Times New Roman"/>
          <w:b w:val="0"/>
          <w:i w:val="0"/>
          <w:color w:val="000000"/>
          <w:sz w:val="28"/>
        </w:rPr>
        <w:t>Изучение искусственных сообществ и их обитателей (на примере аквариума и других искусственных сообществ).</w:t>
      </w:r>
    </w:p>
    <w:p w14:paraId="5884BA34">
      <w:pPr>
        <w:spacing w:before="0" w:after="0" w:line="264" w:lineRule="auto"/>
        <w:ind w:firstLine="600"/>
        <w:jc w:val="both"/>
      </w:pPr>
      <w:r>
        <w:rPr>
          <w:rFonts w:ascii="Times New Roman" w:hAnsi="Times New Roman"/>
          <w:b/>
          <w:i/>
          <w:color w:val="000000"/>
          <w:sz w:val="28"/>
        </w:rPr>
        <w:t>Экскурсии или видеоэкскурсии.</w:t>
      </w:r>
    </w:p>
    <w:p w14:paraId="49F57488">
      <w:pPr>
        <w:spacing w:before="0" w:after="0" w:line="264" w:lineRule="auto"/>
        <w:ind w:firstLine="600"/>
        <w:jc w:val="both"/>
      </w:pPr>
      <w:r>
        <w:rPr>
          <w:rFonts w:ascii="Times New Roman" w:hAnsi="Times New Roman"/>
          <w:b w:val="0"/>
          <w:i w:val="0"/>
          <w:color w:val="000000"/>
          <w:sz w:val="28"/>
        </w:rPr>
        <w:t>Изучение природных сообществ (на примере леса, озера, пруда, луга и других природных сообществ.).</w:t>
      </w:r>
    </w:p>
    <w:p w14:paraId="34B9D5C1">
      <w:pPr>
        <w:spacing w:before="0" w:after="0" w:line="264" w:lineRule="auto"/>
        <w:ind w:firstLine="600"/>
        <w:jc w:val="both"/>
      </w:pPr>
      <w:r>
        <w:rPr>
          <w:rFonts w:ascii="Times New Roman" w:hAnsi="Times New Roman"/>
          <w:b w:val="0"/>
          <w:i w:val="0"/>
          <w:color w:val="000000"/>
          <w:sz w:val="28"/>
        </w:rPr>
        <w:t>Изучение сезонных явлений в жизни природных сообществ.</w:t>
      </w:r>
    </w:p>
    <w:p w14:paraId="19BD8438">
      <w:pPr>
        <w:numPr>
          <w:ilvl w:val="0"/>
          <w:numId w:val="6"/>
        </w:numPr>
        <w:spacing w:before="0" w:after="0" w:line="264" w:lineRule="auto"/>
        <w:jc w:val="both"/>
      </w:pPr>
      <w:r>
        <w:rPr>
          <w:rFonts w:ascii="Times New Roman" w:hAnsi="Times New Roman"/>
          <w:b/>
          <w:i w:val="0"/>
          <w:color w:val="000000"/>
          <w:sz w:val="28"/>
        </w:rPr>
        <w:t xml:space="preserve"> Живая природа и человек</w:t>
      </w:r>
    </w:p>
    <w:p w14:paraId="5E9C1BF3">
      <w:pPr>
        <w:spacing w:before="0" w:after="0" w:line="264" w:lineRule="auto"/>
        <w:ind w:firstLine="600"/>
        <w:jc w:val="both"/>
      </w:pPr>
      <w:r>
        <w:rPr>
          <w:rFonts w:ascii="Times New Roman" w:hAnsi="Times New Roman"/>
          <w:b w:val="0"/>
          <w:i w:val="0"/>
          <w:color w:val="000000"/>
          <w:sz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28AA13B4">
      <w:pPr>
        <w:spacing w:before="0" w:after="0" w:line="264" w:lineRule="auto"/>
        <w:ind w:firstLine="600"/>
        <w:jc w:val="both"/>
      </w:pPr>
      <w:r>
        <w:rPr>
          <w:rFonts w:ascii="Times New Roman" w:hAnsi="Times New Roman"/>
          <w:b/>
          <w:i/>
          <w:color w:val="000000"/>
          <w:sz w:val="28"/>
        </w:rPr>
        <w:t>Практические работы.</w:t>
      </w:r>
    </w:p>
    <w:p w14:paraId="7B99F413">
      <w:pPr>
        <w:spacing w:before="0" w:after="0" w:line="264" w:lineRule="auto"/>
        <w:ind w:firstLine="600"/>
        <w:jc w:val="both"/>
      </w:pPr>
      <w:r>
        <w:rPr>
          <w:rFonts w:ascii="Times New Roman" w:hAnsi="Times New Roman"/>
          <w:b w:val="0"/>
          <w:i w:val="0"/>
          <w:color w:val="000000"/>
          <w:sz w:val="28"/>
        </w:rPr>
        <w:t>Проведение акции по уборке мусора в ближайшем лесу, парке, сквере или на пришкольной территории.</w:t>
      </w:r>
    </w:p>
    <w:p w14:paraId="0030C7D7">
      <w:pPr>
        <w:spacing w:before="0" w:after="0" w:line="264" w:lineRule="auto"/>
        <w:ind w:left="120"/>
        <w:jc w:val="both"/>
      </w:pPr>
    </w:p>
    <w:p w14:paraId="66B9E3E7">
      <w:pPr>
        <w:spacing w:before="0" w:after="0" w:line="264" w:lineRule="auto"/>
        <w:ind w:left="120"/>
        <w:jc w:val="both"/>
      </w:pPr>
      <w:r>
        <w:rPr>
          <w:rFonts w:ascii="Times New Roman" w:hAnsi="Times New Roman"/>
          <w:b/>
          <w:i w:val="0"/>
          <w:color w:val="000000"/>
          <w:sz w:val="28"/>
        </w:rPr>
        <w:t>6 КЛАСС</w:t>
      </w:r>
    </w:p>
    <w:p w14:paraId="4E009069">
      <w:pPr>
        <w:numPr>
          <w:ilvl w:val="0"/>
          <w:numId w:val="7"/>
        </w:numPr>
        <w:spacing w:before="0" w:after="0" w:line="264" w:lineRule="auto"/>
        <w:jc w:val="both"/>
      </w:pPr>
      <w:r>
        <w:rPr>
          <w:rFonts w:ascii="Times New Roman" w:hAnsi="Times New Roman"/>
          <w:b/>
          <w:i w:val="0"/>
          <w:color w:val="000000"/>
          <w:sz w:val="28"/>
        </w:rPr>
        <w:t xml:space="preserve"> Растительный организм</w:t>
      </w:r>
    </w:p>
    <w:p w14:paraId="6D0E63EC">
      <w:pPr>
        <w:spacing w:before="0" w:after="0" w:line="264" w:lineRule="auto"/>
        <w:ind w:firstLine="600"/>
        <w:jc w:val="both"/>
      </w:pPr>
      <w:r>
        <w:rPr>
          <w:rFonts w:ascii="Times New Roman" w:hAnsi="Times New Roman"/>
          <w:b w:val="0"/>
          <w:i w:val="0"/>
          <w:color w:val="000000"/>
          <w:sz w:val="28"/>
        </w:rPr>
        <w:t>Ботаника – наука о растениях. Разделы ботаники. Связь ботаники с другими науками и техникой. Общие признаки растений.</w:t>
      </w:r>
    </w:p>
    <w:p w14:paraId="6FD6D56D">
      <w:pPr>
        <w:spacing w:before="0" w:after="0" w:line="264" w:lineRule="auto"/>
        <w:ind w:firstLine="600"/>
        <w:jc w:val="both"/>
      </w:pPr>
      <w:r>
        <w:rPr>
          <w:rFonts w:ascii="Times New Roman" w:hAnsi="Times New Roman"/>
          <w:b w:val="0"/>
          <w:i w:val="0"/>
          <w:color w:val="000000"/>
          <w:sz w:val="28"/>
        </w:rPr>
        <w:t>Разнообразие растений. Уровни организации растительного организма. Высшие и низшие растения. Споровые и семенные растения.</w:t>
      </w:r>
    </w:p>
    <w:p w14:paraId="554F8C40">
      <w:pPr>
        <w:spacing w:before="0" w:after="0" w:line="264" w:lineRule="auto"/>
        <w:ind w:firstLine="600"/>
        <w:jc w:val="both"/>
      </w:pPr>
      <w:r>
        <w:rPr>
          <w:rFonts w:ascii="Times New Roman" w:hAnsi="Times New Roman"/>
          <w:b w:val="0"/>
          <w:i w:val="0"/>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41F8831">
      <w:pPr>
        <w:spacing w:before="0" w:after="0" w:line="264" w:lineRule="auto"/>
        <w:ind w:firstLine="600"/>
        <w:jc w:val="both"/>
      </w:pPr>
      <w:r>
        <w:rPr>
          <w:rFonts w:ascii="Times New Roman" w:hAnsi="Times New Roman"/>
          <w:b w:val="0"/>
          <w:i w:val="0"/>
          <w:color w:val="000000"/>
          <w:sz w:val="28"/>
        </w:rPr>
        <w:t>Органы и системы органов растений. Строение органов растительного организма, их роль и связь между собой.</w:t>
      </w:r>
    </w:p>
    <w:p w14:paraId="6DA48FDD">
      <w:pPr>
        <w:spacing w:before="0" w:after="0" w:line="264" w:lineRule="auto"/>
        <w:ind w:firstLine="600"/>
        <w:jc w:val="both"/>
      </w:pPr>
      <w:r>
        <w:rPr>
          <w:rFonts w:ascii="Times New Roman" w:hAnsi="Times New Roman"/>
          <w:b/>
          <w:i/>
          <w:color w:val="000000"/>
          <w:sz w:val="28"/>
        </w:rPr>
        <w:t>Лабораторные и практические работы.</w:t>
      </w:r>
    </w:p>
    <w:p w14:paraId="04432AA8">
      <w:pPr>
        <w:spacing w:before="0" w:after="0" w:line="264" w:lineRule="auto"/>
        <w:ind w:firstLine="600"/>
        <w:jc w:val="both"/>
      </w:pPr>
      <w:r>
        <w:rPr>
          <w:rFonts w:ascii="Times New Roman" w:hAnsi="Times New Roman"/>
          <w:b w:val="0"/>
          <w:i w:val="0"/>
          <w:color w:val="000000"/>
          <w:sz w:val="28"/>
        </w:rPr>
        <w:t>Изучение микроскопического строения листа водного растения элодеи.</w:t>
      </w:r>
    </w:p>
    <w:p w14:paraId="4C15C17F">
      <w:pPr>
        <w:spacing w:before="0" w:after="0" w:line="264" w:lineRule="auto"/>
        <w:ind w:firstLine="600"/>
        <w:jc w:val="both"/>
      </w:pPr>
      <w:r>
        <w:rPr>
          <w:rFonts w:ascii="Times New Roman" w:hAnsi="Times New Roman"/>
          <w:b w:val="0"/>
          <w:i w:val="0"/>
          <w:color w:val="000000"/>
          <w:sz w:val="28"/>
        </w:rPr>
        <w:t>Изучение строения растительных тканей (использование микропрепаратов).</w:t>
      </w:r>
    </w:p>
    <w:p w14:paraId="5F55D5FB">
      <w:pPr>
        <w:spacing w:before="0" w:after="0" w:line="264" w:lineRule="auto"/>
        <w:ind w:firstLine="600"/>
        <w:jc w:val="both"/>
      </w:pPr>
      <w:r>
        <w:rPr>
          <w:rFonts w:ascii="Times New Roman" w:hAnsi="Times New Roman"/>
          <w:b w:val="0"/>
          <w:i w:val="0"/>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2E4485F3">
      <w:pPr>
        <w:spacing w:before="0" w:after="0" w:line="264" w:lineRule="auto"/>
        <w:ind w:firstLine="600"/>
        <w:jc w:val="both"/>
      </w:pPr>
      <w:r>
        <w:rPr>
          <w:rFonts w:ascii="Times New Roman" w:hAnsi="Times New Roman"/>
          <w:b w:val="0"/>
          <w:i w:val="0"/>
          <w:color w:val="000000"/>
          <w:sz w:val="28"/>
        </w:rPr>
        <w:t>Обнаружение неорганических и органических веществ в растении.</w:t>
      </w:r>
    </w:p>
    <w:p w14:paraId="52523FA2">
      <w:pPr>
        <w:spacing w:before="0" w:after="0" w:line="264" w:lineRule="auto"/>
        <w:ind w:firstLine="600"/>
        <w:jc w:val="both"/>
      </w:pPr>
      <w:r>
        <w:rPr>
          <w:rFonts w:ascii="Times New Roman" w:hAnsi="Times New Roman"/>
          <w:b/>
          <w:i/>
          <w:color w:val="000000"/>
          <w:sz w:val="28"/>
        </w:rPr>
        <w:t>Экскурсии или видеоэкскурсии.</w:t>
      </w:r>
    </w:p>
    <w:p w14:paraId="4D0CC171">
      <w:pPr>
        <w:spacing w:before="0" w:after="0" w:line="264" w:lineRule="auto"/>
        <w:ind w:firstLine="600"/>
        <w:jc w:val="both"/>
      </w:pPr>
      <w:r>
        <w:rPr>
          <w:rFonts w:ascii="Times New Roman" w:hAnsi="Times New Roman"/>
          <w:b w:val="0"/>
          <w:i w:val="0"/>
          <w:color w:val="000000"/>
          <w:sz w:val="28"/>
        </w:rPr>
        <w:t>Ознакомление в природе с цветковыми растениями.</w:t>
      </w:r>
    </w:p>
    <w:p w14:paraId="02118B78">
      <w:pPr>
        <w:numPr>
          <w:ilvl w:val="0"/>
          <w:numId w:val="8"/>
        </w:numPr>
        <w:spacing w:before="0" w:after="0" w:line="264" w:lineRule="auto"/>
        <w:jc w:val="both"/>
      </w:pPr>
      <w:r>
        <w:rPr>
          <w:rFonts w:ascii="Times New Roman" w:hAnsi="Times New Roman"/>
          <w:b/>
          <w:i w:val="0"/>
          <w:color w:val="000000"/>
          <w:sz w:val="28"/>
        </w:rPr>
        <w:t xml:space="preserve"> Строение и многообразие покрытосеменных растений</w:t>
      </w:r>
    </w:p>
    <w:p w14:paraId="19B84A90">
      <w:pPr>
        <w:spacing w:before="0" w:after="0" w:line="264" w:lineRule="auto"/>
        <w:ind w:firstLine="600"/>
        <w:jc w:val="both"/>
      </w:pPr>
      <w:r>
        <w:rPr>
          <w:rFonts w:ascii="Times New Roman" w:hAnsi="Times New Roman"/>
          <w:b w:val="0"/>
          <w:i w:val="0"/>
          <w:color w:val="000000"/>
          <w:sz w:val="28"/>
        </w:rPr>
        <w:t xml:space="preserve">Строение семян. Состав и строение семян. </w:t>
      </w:r>
    </w:p>
    <w:p w14:paraId="4C703D75">
      <w:pPr>
        <w:spacing w:before="0" w:after="0" w:line="264" w:lineRule="auto"/>
        <w:ind w:firstLine="600"/>
        <w:jc w:val="both"/>
      </w:pPr>
      <w:r>
        <w:rPr>
          <w:rFonts w:ascii="Times New Roman" w:hAnsi="Times New Roman"/>
          <w:b w:val="0"/>
          <w:i w:val="0"/>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2998835">
      <w:pPr>
        <w:spacing w:before="0" w:after="0" w:line="264" w:lineRule="auto"/>
        <w:ind w:firstLine="600"/>
        <w:jc w:val="both"/>
      </w:pPr>
      <w:r>
        <w:rPr>
          <w:rFonts w:ascii="Times New Roman" w:hAnsi="Times New Roman"/>
          <w:b w:val="0"/>
          <w:i w:val="0"/>
          <w:color w:val="000000"/>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14:paraId="67A90204">
      <w:pPr>
        <w:spacing w:before="0" w:after="0" w:line="264" w:lineRule="auto"/>
        <w:ind w:firstLine="600"/>
        <w:jc w:val="both"/>
      </w:pPr>
      <w:r>
        <w:rPr>
          <w:rFonts w:ascii="Times New Roman" w:hAnsi="Times New Roman"/>
          <w:b w:val="0"/>
          <w:i w:val="0"/>
          <w:color w:val="000000"/>
          <w:sz w:val="28"/>
        </w:rPr>
        <w:t>Строение и разнообразие цветков. Соцветия. Плоды. Типы плодов. Распространение плодов и семян в природе.</w:t>
      </w:r>
    </w:p>
    <w:p w14:paraId="57D68B41">
      <w:pPr>
        <w:spacing w:before="0" w:after="0" w:line="264" w:lineRule="auto"/>
        <w:ind w:firstLine="600"/>
        <w:jc w:val="both"/>
      </w:pPr>
      <w:r>
        <w:rPr>
          <w:rFonts w:ascii="Times New Roman" w:hAnsi="Times New Roman"/>
          <w:b/>
          <w:i/>
          <w:color w:val="000000"/>
          <w:sz w:val="28"/>
        </w:rPr>
        <w:t>Лабораторные и практические работы.</w:t>
      </w:r>
    </w:p>
    <w:p w14:paraId="3DBC5082">
      <w:pPr>
        <w:spacing w:before="0" w:after="0" w:line="264" w:lineRule="auto"/>
        <w:ind w:firstLine="600"/>
        <w:jc w:val="both"/>
      </w:pPr>
      <w:r>
        <w:rPr>
          <w:rFonts w:ascii="Times New Roman" w:hAnsi="Times New Roman"/>
          <w:b w:val="0"/>
          <w:i w:val="0"/>
          <w:color w:val="000000"/>
          <w:sz w:val="28"/>
        </w:rPr>
        <w:t>Изучение строения корневых систем (стержневой и мочковатой) на примере гербарных экземпляров или живых растений.</w:t>
      </w:r>
    </w:p>
    <w:p w14:paraId="6C530E60">
      <w:pPr>
        <w:spacing w:before="0" w:after="0" w:line="264" w:lineRule="auto"/>
        <w:ind w:firstLine="600"/>
        <w:jc w:val="both"/>
      </w:pPr>
      <w:r>
        <w:rPr>
          <w:rFonts w:ascii="Times New Roman" w:hAnsi="Times New Roman"/>
          <w:b w:val="0"/>
          <w:i w:val="0"/>
          <w:color w:val="000000"/>
          <w:sz w:val="28"/>
        </w:rPr>
        <w:t>Изучение микропрепарата клеток корня.</w:t>
      </w:r>
    </w:p>
    <w:p w14:paraId="648B4062">
      <w:pPr>
        <w:spacing w:before="0" w:after="0" w:line="264" w:lineRule="auto"/>
        <w:ind w:firstLine="600"/>
        <w:jc w:val="both"/>
      </w:pPr>
      <w:r>
        <w:rPr>
          <w:rFonts w:ascii="Times New Roman" w:hAnsi="Times New Roman"/>
          <w:b w:val="0"/>
          <w:i w:val="0"/>
          <w:color w:val="000000"/>
          <w:sz w:val="28"/>
        </w:rPr>
        <w:t>Ознакомление с внешним строением листьев и листорасположением (на комнатных растениях).</w:t>
      </w:r>
    </w:p>
    <w:p w14:paraId="1E800454">
      <w:pPr>
        <w:spacing w:before="0" w:after="0" w:line="264" w:lineRule="auto"/>
        <w:ind w:firstLine="600"/>
        <w:jc w:val="both"/>
      </w:pPr>
      <w:r>
        <w:rPr>
          <w:rFonts w:ascii="Times New Roman" w:hAnsi="Times New Roman"/>
          <w:b w:val="0"/>
          <w:i w:val="0"/>
          <w:color w:val="000000"/>
          <w:sz w:val="28"/>
        </w:rPr>
        <w:t>Изучение строения вегетативных и генеративных почек (на примере сирени, тополя и других растений).</w:t>
      </w:r>
    </w:p>
    <w:p w14:paraId="535F4396">
      <w:pPr>
        <w:spacing w:before="0" w:after="0" w:line="264" w:lineRule="auto"/>
        <w:ind w:firstLine="600"/>
        <w:jc w:val="both"/>
      </w:pPr>
      <w:r>
        <w:rPr>
          <w:rFonts w:ascii="Times New Roman" w:hAnsi="Times New Roman"/>
          <w:b w:val="0"/>
          <w:i w:val="0"/>
          <w:color w:val="000000"/>
          <w:sz w:val="28"/>
        </w:rPr>
        <w:t>Изучение микроскопического строения листа (на готовых микропрепаратах).</w:t>
      </w:r>
    </w:p>
    <w:p w14:paraId="7F554523">
      <w:pPr>
        <w:spacing w:before="0" w:after="0" w:line="264" w:lineRule="auto"/>
        <w:ind w:firstLine="600"/>
        <w:jc w:val="both"/>
      </w:pPr>
      <w:r>
        <w:rPr>
          <w:rFonts w:ascii="Times New Roman" w:hAnsi="Times New Roman"/>
          <w:b w:val="0"/>
          <w:i w:val="0"/>
          <w:color w:val="000000"/>
          <w:sz w:val="28"/>
        </w:rPr>
        <w:t>Рассматривание микроскопического строения ветки дерева (на готовом микропрепарате).</w:t>
      </w:r>
    </w:p>
    <w:p w14:paraId="67CB8A5E">
      <w:pPr>
        <w:spacing w:before="0" w:after="0" w:line="264" w:lineRule="auto"/>
        <w:ind w:firstLine="600"/>
        <w:jc w:val="both"/>
      </w:pPr>
      <w:r>
        <w:rPr>
          <w:rFonts w:ascii="Times New Roman" w:hAnsi="Times New Roman"/>
          <w:b w:val="0"/>
          <w:i w:val="0"/>
          <w:color w:val="000000"/>
          <w:sz w:val="28"/>
        </w:rPr>
        <w:t>Исследование строения корневища, клубня, луковицы.</w:t>
      </w:r>
    </w:p>
    <w:p w14:paraId="7F5D700E">
      <w:pPr>
        <w:spacing w:before="0" w:after="0" w:line="264" w:lineRule="auto"/>
        <w:ind w:firstLine="600"/>
        <w:jc w:val="both"/>
      </w:pPr>
      <w:r>
        <w:rPr>
          <w:rFonts w:ascii="Times New Roman" w:hAnsi="Times New Roman"/>
          <w:b w:val="0"/>
          <w:i w:val="0"/>
          <w:color w:val="000000"/>
          <w:sz w:val="28"/>
        </w:rPr>
        <w:t>Изучение строения цветков.</w:t>
      </w:r>
    </w:p>
    <w:p w14:paraId="05330AD8">
      <w:pPr>
        <w:spacing w:before="0" w:after="0" w:line="264" w:lineRule="auto"/>
        <w:ind w:firstLine="600"/>
        <w:jc w:val="both"/>
      </w:pPr>
      <w:r>
        <w:rPr>
          <w:rFonts w:ascii="Times New Roman" w:hAnsi="Times New Roman"/>
          <w:b w:val="0"/>
          <w:i w:val="0"/>
          <w:color w:val="000000"/>
          <w:sz w:val="28"/>
        </w:rPr>
        <w:t xml:space="preserve">Ознакомление с различными типами соцветий. </w:t>
      </w:r>
    </w:p>
    <w:p w14:paraId="74F576AD">
      <w:pPr>
        <w:spacing w:before="0" w:after="0" w:line="264" w:lineRule="auto"/>
        <w:ind w:firstLine="600"/>
        <w:jc w:val="both"/>
      </w:pPr>
      <w:r>
        <w:rPr>
          <w:rFonts w:ascii="Times New Roman" w:hAnsi="Times New Roman"/>
          <w:b w:val="0"/>
          <w:i w:val="0"/>
          <w:color w:val="000000"/>
          <w:sz w:val="28"/>
        </w:rPr>
        <w:t>Изучение строения семян двудольных растений.</w:t>
      </w:r>
    </w:p>
    <w:p w14:paraId="6110570E">
      <w:pPr>
        <w:spacing w:before="0" w:after="0" w:line="264" w:lineRule="auto"/>
        <w:ind w:firstLine="600"/>
        <w:jc w:val="both"/>
      </w:pPr>
      <w:r>
        <w:rPr>
          <w:rFonts w:ascii="Times New Roman" w:hAnsi="Times New Roman"/>
          <w:b w:val="0"/>
          <w:i w:val="0"/>
          <w:color w:val="000000"/>
          <w:sz w:val="28"/>
        </w:rPr>
        <w:t>Изучение строения семян однодольных растений.</w:t>
      </w:r>
    </w:p>
    <w:p w14:paraId="3258A66E">
      <w:pPr>
        <w:numPr>
          <w:ilvl w:val="0"/>
          <w:numId w:val="9"/>
        </w:numPr>
        <w:spacing w:before="0" w:after="0" w:line="264" w:lineRule="auto"/>
        <w:jc w:val="both"/>
      </w:pPr>
      <w:r>
        <w:rPr>
          <w:rFonts w:ascii="Times New Roman" w:hAnsi="Times New Roman"/>
          <w:b/>
          <w:i w:val="0"/>
          <w:color w:val="000000"/>
          <w:sz w:val="28"/>
        </w:rPr>
        <w:t xml:space="preserve"> Жизнедеятельность растительного организма</w:t>
      </w:r>
    </w:p>
    <w:p w14:paraId="615EC63F">
      <w:pPr>
        <w:spacing w:before="0" w:after="0" w:line="264" w:lineRule="auto"/>
        <w:ind w:firstLine="600"/>
        <w:jc w:val="both"/>
      </w:pPr>
      <w:r>
        <w:rPr>
          <w:rFonts w:ascii="Times New Roman" w:hAnsi="Times New Roman"/>
          <w:b/>
          <w:i w:val="0"/>
          <w:color w:val="000000"/>
          <w:sz w:val="28"/>
        </w:rPr>
        <w:t>Обмен веществ у растений</w:t>
      </w:r>
    </w:p>
    <w:p w14:paraId="7BA19144">
      <w:pPr>
        <w:spacing w:before="0" w:after="0" w:line="264" w:lineRule="auto"/>
        <w:ind w:firstLine="600"/>
        <w:jc w:val="both"/>
      </w:pPr>
      <w:r>
        <w:rPr>
          <w:rFonts w:ascii="Times New Roman" w:hAnsi="Times New Roman"/>
          <w:b w:val="0"/>
          <w:i w:val="0"/>
          <w:color w:val="000000"/>
          <w:sz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6A9D0A21">
      <w:pPr>
        <w:spacing w:before="0" w:after="0" w:line="264" w:lineRule="auto"/>
        <w:ind w:firstLine="600"/>
        <w:jc w:val="both"/>
      </w:pPr>
      <w:r>
        <w:rPr>
          <w:rFonts w:ascii="Times New Roman" w:hAnsi="Times New Roman"/>
          <w:b/>
          <w:i w:val="0"/>
          <w:color w:val="000000"/>
          <w:sz w:val="28"/>
        </w:rPr>
        <w:t xml:space="preserve">Питание растения. </w:t>
      </w:r>
    </w:p>
    <w:p w14:paraId="675798D1">
      <w:pPr>
        <w:spacing w:before="0" w:after="0" w:line="264" w:lineRule="auto"/>
        <w:ind w:firstLine="600"/>
        <w:jc w:val="both"/>
      </w:pPr>
      <w:r>
        <w:rPr>
          <w:rFonts w:ascii="Times New Roman" w:hAnsi="Times New Roman"/>
          <w:b w:val="0"/>
          <w:i w:val="0"/>
          <w:color w:val="000000"/>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98B30D5">
      <w:pPr>
        <w:spacing w:before="0" w:after="0" w:line="264" w:lineRule="auto"/>
        <w:ind w:firstLine="600"/>
        <w:jc w:val="both"/>
      </w:pPr>
      <w:r>
        <w:rPr>
          <w:rFonts w:ascii="Times New Roman" w:hAnsi="Times New Roman"/>
          <w:b w:val="0"/>
          <w:i w:val="0"/>
          <w:color w:val="000000"/>
          <w:sz w:val="28"/>
        </w:rPr>
        <w:t>Фотосинтез. Лист – орган воздушного питания. Значение фотосинтеза в природе и в жизни человека.</w:t>
      </w:r>
    </w:p>
    <w:p w14:paraId="139C1320">
      <w:pPr>
        <w:spacing w:before="0" w:after="0" w:line="264" w:lineRule="auto"/>
        <w:ind w:firstLine="600"/>
        <w:jc w:val="both"/>
      </w:pPr>
      <w:r>
        <w:rPr>
          <w:rFonts w:ascii="Times New Roman" w:hAnsi="Times New Roman"/>
          <w:b/>
          <w:i w:val="0"/>
          <w:color w:val="000000"/>
          <w:sz w:val="28"/>
        </w:rPr>
        <w:t>Дыхание растения.</w:t>
      </w:r>
    </w:p>
    <w:p w14:paraId="3B2A3DED">
      <w:pPr>
        <w:spacing w:before="0" w:after="0" w:line="264" w:lineRule="auto"/>
        <w:ind w:firstLine="600"/>
        <w:jc w:val="both"/>
      </w:pPr>
      <w:r>
        <w:rPr>
          <w:rFonts w:ascii="Times New Roman" w:hAnsi="Times New Roman"/>
          <w:b w:val="0"/>
          <w:i w:val="0"/>
          <w:color w:val="000000"/>
          <w:sz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D8B0276">
      <w:pPr>
        <w:spacing w:before="0" w:after="0" w:line="264" w:lineRule="auto"/>
        <w:ind w:firstLine="600"/>
        <w:jc w:val="both"/>
      </w:pPr>
      <w:r>
        <w:rPr>
          <w:rFonts w:ascii="Times New Roman" w:hAnsi="Times New Roman"/>
          <w:b/>
          <w:i w:val="0"/>
          <w:color w:val="000000"/>
          <w:sz w:val="28"/>
        </w:rPr>
        <w:t>Транспорт веществ в растении.</w:t>
      </w:r>
    </w:p>
    <w:p w14:paraId="44DED856">
      <w:pPr>
        <w:spacing w:before="0" w:after="0" w:line="264" w:lineRule="auto"/>
        <w:ind w:firstLine="600"/>
        <w:jc w:val="both"/>
      </w:pPr>
      <w:r>
        <w:rPr>
          <w:rFonts w:ascii="Times New Roman" w:hAnsi="Times New Roman"/>
          <w:b w:val="0"/>
          <w:i w:val="0"/>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14:paraId="032D3C06">
      <w:pPr>
        <w:spacing w:before="0" w:after="0" w:line="264" w:lineRule="auto"/>
        <w:ind w:firstLine="600"/>
        <w:jc w:val="both"/>
      </w:pPr>
      <w:r>
        <w:rPr>
          <w:rFonts w:ascii="Times New Roman" w:hAnsi="Times New Roman"/>
          <w:b/>
          <w:i w:val="0"/>
          <w:color w:val="000000"/>
          <w:sz w:val="28"/>
        </w:rPr>
        <w:t>Рост и развитие растения.</w:t>
      </w:r>
    </w:p>
    <w:p w14:paraId="31E92AAA">
      <w:pPr>
        <w:spacing w:before="0" w:after="0" w:line="264" w:lineRule="auto"/>
        <w:ind w:firstLine="600"/>
        <w:jc w:val="both"/>
      </w:pPr>
      <w:r>
        <w:rPr>
          <w:rFonts w:ascii="Times New Roman" w:hAnsi="Times New Roman"/>
          <w:b w:val="0"/>
          <w:i w:val="0"/>
          <w:color w:val="000000"/>
          <w:sz w:val="28"/>
        </w:rPr>
        <w:t>Прорастание семян. Условия прорастания семян. Подготовка семян к посеву. Развитие проростков.</w:t>
      </w:r>
    </w:p>
    <w:p w14:paraId="021FBE7E">
      <w:pPr>
        <w:spacing w:before="0" w:after="0" w:line="264" w:lineRule="auto"/>
        <w:ind w:firstLine="600"/>
        <w:jc w:val="both"/>
      </w:pPr>
      <w:r>
        <w:rPr>
          <w:rFonts w:ascii="Times New Roman" w:hAnsi="Times New Roman"/>
          <w:b w:val="0"/>
          <w:i w:val="0"/>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18CC1B68">
      <w:pPr>
        <w:spacing w:before="0" w:after="0" w:line="264" w:lineRule="auto"/>
        <w:ind w:firstLine="600"/>
        <w:jc w:val="both"/>
      </w:pPr>
      <w:r>
        <w:rPr>
          <w:rFonts w:ascii="Times New Roman" w:hAnsi="Times New Roman"/>
          <w:b w:val="0"/>
          <w:i w:val="0"/>
          <w:color w:val="000000"/>
          <w:sz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43715501">
      <w:pPr>
        <w:spacing w:before="0" w:after="0" w:line="264" w:lineRule="auto"/>
        <w:ind w:firstLine="600"/>
        <w:jc w:val="both"/>
      </w:pPr>
      <w:r>
        <w:rPr>
          <w:rFonts w:ascii="Times New Roman" w:hAnsi="Times New Roman"/>
          <w:b w:val="0"/>
          <w:i w:val="0"/>
          <w:color w:val="000000"/>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14:paraId="1F6DA0B8">
      <w:pPr>
        <w:spacing w:before="0" w:after="0" w:line="264" w:lineRule="auto"/>
        <w:ind w:firstLine="600"/>
        <w:jc w:val="both"/>
      </w:pPr>
      <w:r>
        <w:rPr>
          <w:rFonts w:ascii="Times New Roman" w:hAnsi="Times New Roman"/>
          <w:b/>
          <w:i/>
          <w:color w:val="000000"/>
          <w:sz w:val="28"/>
        </w:rPr>
        <w:t>Лабораторные и практические работы.</w:t>
      </w:r>
    </w:p>
    <w:p w14:paraId="54EA5CEA">
      <w:pPr>
        <w:spacing w:before="0" w:after="0" w:line="264" w:lineRule="auto"/>
        <w:ind w:firstLine="600"/>
        <w:jc w:val="both"/>
      </w:pPr>
      <w:r>
        <w:rPr>
          <w:rFonts w:ascii="Times New Roman" w:hAnsi="Times New Roman"/>
          <w:b w:val="0"/>
          <w:i w:val="0"/>
          <w:color w:val="000000"/>
          <w:sz w:val="28"/>
        </w:rPr>
        <w:t xml:space="preserve">Наблюдение за ростом корня. </w:t>
      </w:r>
    </w:p>
    <w:p w14:paraId="726C5316">
      <w:pPr>
        <w:spacing w:before="0" w:after="0" w:line="264" w:lineRule="auto"/>
        <w:ind w:firstLine="600"/>
        <w:jc w:val="both"/>
      </w:pPr>
      <w:r>
        <w:rPr>
          <w:rFonts w:ascii="Times New Roman" w:hAnsi="Times New Roman"/>
          <w:b w:val="0"/>
          <w:i w:val="0"/>
          <w:color w:val="000000"/>
          <w:sz w:val="28"/>
        </w:rPr>
        <w:t>Наблюдение за ростом побега.</w:t>
      </w:r>
    </w:p>
    <w:p w14:paraId="2D5521BD">
      <w:pPr>
        <w:spacing w:before="0" w:after="0" w:line="264" w:lineRule="auto"/>
        <w:ind w:firstLine="600"/>
        <w:jc w:val="both"/>
      </w:pPr>
      <w:r>
        <w:rPr>
          <w:rFonts w:ascii="Times New Roman" w:hAnsi="Times New Roman"/>
          <w:b w:val="0"/>
          <w:i w:val="0"/>
          <w:color w:val="000000"/>
          <w:sz w:val="28"/>
        </w:rPr>
        <w:t>Определение возраста дерева по спилу.</w:t>
      </w:r>
    </w:p>
    <w:p w14:paraId="5D8D5B8D">
      <w:pPr>
        <w:spacing w:before="0" w:after="0" w:line="264" w:lineRule="auto"/>
        <w:ind w:firstLine="600"/>
        <w:jc w:val="both"/>
      </w:pPr>
      <w:r>
        <w:rPr>
          <w:rFonts w:ascii="Times New Roman" w:hAnsi="Times New Roman"/>
          <w:b w:val="0"/>
          <w:i w:val="0"/>
          <w:color w:val="000000"/>
          <w:sz w:val="28"/>
        </w:rPr>
        <w:t>Выявление передвижения воды и минеральных веществ по древесине.</w:t>
      </w:r>
    </w:p>
    <w:p w14:paraId="1958638A">
      <w:pPr>
        <w:spacing w:before="0" w:after="0" w:line="264" w:lineRule="auto"/>
        <w:ind w:firstLine="600"/>
        <w:jc w:val="both"/>
      </w:pPr>
      <w:r>
        <w:rPr>
          <w:rFonts w:ascii="Times New Roman" w:hAnsi="Times New Roman"/>
          <w:b w:val="0"/>
          <w:i w:val="0"/>
          <w:color w:val="000000"/>
          <w:sz w:val="28"/>
        </w:rPr>
        <w:t>Наблюдение процесса выделения кислорода на свету аквариумными растениями.</w:t>
      </w:r>
    </w:p>
    <w:p w14:paraId="2D16B81E">
      <w:pPr>
        <w:spacing w:before="0" w:after="0" w:line="264" w:lineRule="auto"/>
        <w:ind w:firstLine="600"/>
        <w:jc w:val="both"/>
      </w:pPr>
      <w:r>
        <w:rPr>
          <w:rFonts w:ascii="Times New Roman" w:hAnsi="Times New Roman"/>
          <w:b w:val="0"/>
          <w:i w:val="0"/>
          <w:color w:val="000000"/>
          <w:sz w:val="28"/>
        </w:rPr>
        <w:t>Изучение роли рыхления для дыхания корней.</w:t>
      </w:r>
    </w:p>
    <w:p w14:paraId="33C95342">
      <w:pPr>
        <w:spacing w:before="0" w:after="0" w:line="264" w:lineRule="auto"/>
        <w:ind w:firstLine="600"/>
        <w:jc w:val="both"/>
      </w:pPr>
      <w:r>
        <w:rPr>
          <w:rFonts w:ascii="Times New Roman" w:hAnsi="Times New Roman"/>
          <w:b w:val="0"/>
          <w:i w:val="0"/>
          <w:color w:val="000000"/>
          <w:sz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6D6BEB72">
      <w:pPr>
        <w:spacing w:before="0" w:after="0" w:line="264" w:lineRule="auto"/>
        <w:ind w:firstLine="600"/>
        <w:jc w:val="both"/>
      </w:pPr>
      <w:r>
        <w:rPr>
          <w:rFonts w:ascii="Times New Roman" w:hAnsi="Times New Roman"/>
          <w:b w:val="0"/>
          <w:i w:val="0"/>
          <w:color w:val="000000"/>
          <w:sz w:val="28"/>
        </w:rPr>
        <w:t>Определение всхожести семян культурных растений и посев их в грунт.</w:t>
      </w:r>
    </w:p>
    <w:p w14:paraId="177DD521">
      <w:pPr>
        <w:spacing w:before="0" w:after="0" w:line="264" w:lineRule="auto"/>
        <w:ind w:firstLine="600"/>
        <w:jc w:val="both"/>
      </w:pPr>
      <w:r>
        <w:rPr>
          <w:rFonts w:ascii="Times New Roman" w:hAnsi="Times New Roman"/>
          <w:b w:val="0"/>
          <w:i w:val="0"/>
          <w:color w:val="000000"/>
          <w:sz w:val="28"/>
        </w:rPr>
        <w:t>Наблюдение за ростом и развитием цветкового растения в комнатных условиях (на примере фасоли или посевного гороха).</w:t>
      </w:r>
    </w:p>
    <w:p w14:paraId="58ED63E7">
      <w:pPr>
        <w:spacing w:before="0" w:after="0" w:line="264" w:lineRule="auto"/>
        <w:ind w:firstLine="600"/>
        <w:jc w:val="both"/>
      </w:pPr>
      <w:r>
        <w:rPr>
          <w:rFonts w:ascii="Times New Roman" w:hAnsi="Times New Roman"/>
          <w:b w:val="0"/>
          <w:i w:val="0"/>
          <w:color w:val="000000"/>
          <w:sz w:val="28"/>
        </w:rPr>
        <w:t>Определение условий прорастания семян.</w:t>
      </w:r>
    </w:p>
    <w:p w14:paraId="1832FF45">
      <w:pPr>
        <w:spacing w:before="0" w:after="0" w:line="264" w:lineRule="auto"/>
        <w:ind w:left="120"/>
        <w:jc w:val="both"/>
      </w:pPr>
    </w:p>
    <w:p w14:paraId="5484CECF">
      <w:pPr>
        <w:spacing w:before="0" w:after="0" w:line="264" w:lineRule="auto"/>
        <w:ind w:left="120"/>
        <w:jc w:val="both"/>
      </w:pPr>
      <w:r>
        <w:rPr>
          <w:rFonts w:ascii="Times New Roman" w:hAnsi="Times New Roman"/>
          <w:b/>
          <w:i w:val="0"/>
          <w:color w:val="000000"/>
          <w:sz w:val="28"/>
        </w:rPr>
        <w:t>7 КЛАСС</w:t>
      </w:r>
    </w:p>
    <w:p w14:paraId="5D17FB91">
      <w:pPr>
        <w:numPr>
          <w:ilvl w:val="0"/>
          <w:numId w:val="10"/>
        </w:numPr>
        <w:spacing w:before="0" w:after="0" w:line="264" w:lineRule="auto"/>
        <w:jc w:val="both"/>
      </w:pPr>
      <w:r>
        <w:rPr>
          <w:rFonts w:ascii="Times New Roman" w:hAnsi="Times New Roman"/>
          <w:b/>
          <w:i w:val="0"/>
          <w:color w:val="000000"/>
          <w:sz w:val="28"/>
        </w:rPr>
        <w:t xml:space="preserve"> Систематические группы растений</w:t>
      </w:r>
    </w:p>
    <w:p w14:paraId="430C81E9">
      <w:pPr>
        <w:spacing w:before="0" w:after="0" w:line="264" w:lineRule="auto"/>
        <w:ind w:firstLine="600"/>
        <w:jc w:val="both"/>
      </w:pPr>
      <w:r>
        <w:rPr>
          <w:rFonts w:ascii="Times New Roman" w:hAnsi="Times New Roman"/>
          <w:b w:val="0"/>
          <w:i w:val="0"/>
          <w:color w:val="000000"/>
          <w:sz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6C1A8A8C">
      <w:pPr>
        <w:spacing w:before="0" w:after="0" w:line="264" w:lineRule="auto"/>
        <w:ind w:firstLine="600"/>
        <w:jc w:val="both"/>
      </w:pPr>
      <w:r>
        <w:rPr>
          <w:rFonts w:ascii="Times New Roman" w:hAnsi="Times New Roman"/>
          <w:b w:val="0"/>
          <w:i w:val="0"/>
          <w:color w:val="000000"/>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6FE6F41">
      <w:pPr>
        <w:spacing w:before="0" w:after="0" w:line="264" w:lineRule="auto"/>
        <w:ind w:firstLine="600"/>
        <w:jc w:val="both"/>
      </w:pPr>
      <w:r>
        <w:rPr>
          <w:rFonts w:ascii="Times New Roman" w:hAnsi="Times New Roman"/>
          <w:b w:val="0"/>
          <w:i w:val="0"/>
          <w:color w:val="000000"/>
          <w:sz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445FCA16">
      <w:pPr>
        <w:spacing w:before="0" w:after="0" w:line="264" w:lineRule="auto"/>
        <w:ind w:firstLine="600"/>
        <w:jc w:val="both"/>
      </w:pPr>
      <w:r>
        <w:rPr>
          <w:rFonts w:ascii="Times New Roman" w:hAnsi="Times New Roman"/>
          <w:b w:val="0"/>
          <w:i w:val="0"/>
          <w:color w:val="000000"/>
          <w:sz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994DCC0">
      <w:pPr>
        <w:spacing w:before="0" w:after="0" w:line="264" w:lineRule="auto"/>
        <w:ind w:firstLine="600"/>
        <w:jc w:val="both"/>
      </w:pPr>
      <w:r>
        <w:rPr>
          <w:rFonts w:ascii="Times New Roman" w:hAnsi="Times New Roman"/>
          <w:b w:val="0"/>
          <w:i w:val="0"/>
          <w:color w:val="000000"/>
          <w:sz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C907589">
      <w:pPr>
        <w:spacing w:before="0" w:after="0" w:line="264" w:lineRule="auto"/>
        <w:ind w:firstLine="600"/>
        <w:jc w:val="both"/>
      </w:pPr>
      <w:r>
        <w:rPr>
          <w:rFonts w:ascii="Times New Roman" w:hAnsi="Times New Roman"/>
          <w:b w:val="0"/>
          <w:i w:val="0"/>
          <w:color w:val="000000"/>
          <w:sz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732D05DD">
      <w:pPr>
        <w:spacing w:before="0" w:after="0" w:line="264" w:lineRule="auto"/>
        <w:ind w:firstLine="600"/>
        <w:jc w:val="both"/>
      </w:pPr>
      <w:r>
        <w:rPr>
          <w:rFonts w:ascii="Times New Roman" w:hAnsi="Times New Roman"/>
          <w:b w:val="0"/>
          <w:i w:val="0"/>
          <w:color w:val="000000"/>
          <w:sz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A4BCA5E">
      <w:pPr>
        <w:spacing w:before="0" w:after="0" w:line="264" w:lineRule="auto"/>
        <w:ind w:firstLine="600"/>
        <w:jc w:val="both"/>
      </w:pPr>
      <w:r>
        <w:rPr>
          <w:rFonts w:ascii="Times New Roman" w:hAnsi="Times New Roman"/>
          <w:b/>
          <w:i/>
          <w:color w:val="000000"/>
          <w:sz w:val="28"/>
        </w:rPr>
        <w:t>Лабораторные и практические работы.</w:t>
      </w:r>
    </w:p>
    <w:p w14:paraId="170E6CCC">
      <w:pPr>
        <w:spacing w:before="0" w:after="0" w:line="264" w:lineRule="auto"/>
        <w:ind w:firstLine="600"/>
        <w:jc w:val="both"/>
      </w:pPr>
      <w:r>
        <w:rPr>
          <w:rFonts w:ascii="Times New Roman" w:hAnsi="Times New Roman"/>
          <w:b w:val="0"/>
          <w:i w:val="0"/>
          <w:color w:val="000000"/>
          <w:sz w:val="28"/>
        </w:rPr>
        <w:t>Изучение строения одноклеточных водорослей (на примере хламидомонады и хлореллы).</w:t>
      </w:r>
    </w:p>
    <w:p w14:paraId="0377594B">
      <w:pPr>
        <w:spacing w:before="0" w:after="0" w:line="264" w:lineRule="auto"/>
        <w:ind w:firstLine="600"/>
        <w:jc w:val="both"/>
      </w:pPr>
      <w:r>
        <w:rPr>
          <w:rFonts w:ascii="Times New Roman" w:hAnsi="Times New Roman"/>
          <w:b w:val="0"/>
          <w:i w:val="0"/>
          <w:color w:val="000000"/>
          <w:sz w:val="28"/>
        </w:rPr>
        <w:t>Изучение строения многоклеточных нитчатых водорослей (на примере спирогиры и улотрикса).</w:t>
      </w:r>
    </w:p>
    <w:p w14:paraId="27D0514B">
      <w:pPr>
        <w:spacing w:before="0" w:after="0" w:line="264" w:lineRule="auto"/>
        <w:ind w:firstLine="600"/>
        <w:jc w:val="both"/>
      </w:pPr>
      <w:r>
        <w:rPr>
          <w:rFonts w:ascii="Times New Roman" w:hAnsi="Times New Roman"/>
          <w:b w:val="0"/>
          <w:i w:val="0"/>
          <w:color w:val="000000"/>
          <w:sz w:val="28"/>
        </w:rPr>
        <w:t>Изучение внешнего строения мхов (на местных видах).</w:t>
      </w:r>
    </w:p>
    <w:p w14:paraId="5B2FB0F6">
      <w:pPr>
        <w:spacing w:before="0" w:after="0" w:line="264" w:lineRule="auto"/>
        <w:ind w:firstLine="600"/>
        <w:jc w:val="both"/>
      </w:pPr>
      <w:r>
        <w:rPr>
          <w:rFonts w:ascii="Times New Roman" w:hAnsi="Times New Roman"/>
          <w:b w:val="0"/>
          <w:i w:val="0"/>
          <w:color w:val="000000"/>
          <w:sz w:val="28"/>
        </w:rPr>
        <w:t>Изучение внешнего строения папоротника или хвоща.</w:t>
      </w:r>
    </w:p>
    <w:p w14:paraId="6E244376">
      <w:pPr>
        <w:spacing w:before="0" w:after="0" w:line="264" w:lineRule="auto"/>
        <w:ind w:firstLine="600"/>
        <w:jc w:val="both"/>
      </w:pPr>
      <w:r>
        <w:rPr>
          <w:rFonts w:ascii="Times New Roman" w:hAnsi="Times New Roman"/>
          <w:b w:val="0"/>
          <w:i w:val="0"/>
          <w:color w:val="000000"/>
          <w:sz w:val="28"/>
        </w:rPr>
        <w:t>Изучение внешнего строения веток, хвои, шишек и семян голосеменных растений (на примере ели, сосны или лиственницы).</w:t>
      </w:r>
    </w:p>
    <w:p w14:paraId="2A4D754B">
      <w:pPr>
        <w:spacing w:before="0" w:after="0" w:line="264" w:lineRule="auto"/>
        <w:ind w:firstLine="600"/>
        <w:jc w:val="both"/>
      </w:pPr>
      <w:r>
        <w:rPr>
          <w:rFonts w:ascii="Times New Roman" w:hAnsi="Times New Roman"/>
          <w:b w:val="0"/>
          <w:i w:val="0"/>
          <w:color w:val="000000"/>
          <w:sz w:val="28"/>
        </w:rPr>
        <w:t xml:space="preserve">Изучение внешнего строения покрытосеменных растений. </w:t>
      </w:r>
    </w:p>
    <w:p w14:paraId="300D71BF">
      <w:pPr>
        <w:spacing w:before="0" w:after="0" w:line="264" w:lineRule="auto"/>
        <w:ind w:firstLine="600"/>
        <w:jc w:val="both"/>
      </w:pPr>
      <w:r>
        <w:rPr>
          <w:rFonts w:ascii="Times New Roman" w:hAnsi="Times New Roman"/>
          <w:b w:val="0"/>
          <w:i w:val="0"/>
          <w:color w:val="000000"/>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1AE0167">
      <w:pPr>
        <w:spacing w:before="0" w:after="0" w:line="264" w:lineRule="auto"/>
        <w:ind w:firstLine="600"/>
        <w:jc w:val="both"/>
      </w:pPr>
      <w:r>
        <w:rPr>
          <w:rFonts w:ascii="Times New Roman" w:hAnsi="Times New Roman"/>
          <w:b w:val="0"/>
          <w:i w:val="0"/>
          <w:color w:val="000000"/>
          <w:sz w:val="28"/>
        </w:rPr>
        <w:t>Определение видов растений (на примере трёх семейств) с использованием определителей растений или определительных карточек.</w:t>
      </w:r>
    </w:p>
    <w:p w14:paraId="4ED651D4">
      <w:pPr>
        <w:numPr>
          <w:ilvl w:val="0"/>
          <w:numId w:val="11"/>
        </w:numPr>
        <w:spacing w:before="0" w:after="0" w:line="264" w:lineRule="auto"/>
        <w:jc w:val="both"/>
      </w:pPr>
      <w:r>
        <w:rPr>
          <w:rFonts w:ascii="Times New Roman" w:hAnsi="Times New Roman"/>
          <w:b/>
          <w:i w:val="0"/>
          <w:color w:val="000000"/>
          <w:sz w:val="28"/>
        </w:rPr>
        <w:t xml:space="preserve"> Развитие растительного мира на Земле</w:t>
      </w:r>
    </w:p>
    <w:p w14:paraId="30AD0EBF">
      <w:pPr>
        <w:spacing w:before="0" w:after="0" w:line="264" w:lineRule="auto"/>
        <w:ind w:firstLine="600"/>
        <w:jc w:val="both"/>
      </w:pPr>
      <w:r>
        <w:rPr>
          <w:rFonts w:ascii="Times New Roman" w:hAnsi="Times New Roman"/>
          <w:b w:val="0"/>
          <w:i w:val="0"/>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361F9525">
      <w:pPr>
        <w:spacing w:before="0" w:after="0" w:line="264" w:lineRule="auto"/>
        <w:ind w:firstLine="600"/>
        <w:jc w:val="both"/>
      </w:pPr>
      <w:r>
        <w:rPr>
          <w:rFonts w:ascii="Times New Roman" w:hAnsi="Times New Roman"/>
          <w:b/>
          <w:i/>
          <w:color w:val="000000"/>
          <w:sz w:val="28"/>
        </w:rPr>
        <w:t>Экскурсии или видеоэкскурсии.</w:t>
      </w:r>
    </w:p>
    <w:p w14:paraId="242D2D37">
      <w:pPr>
        <w:spacing w:before="0" w:after="0" w:line="264" w:lineRule="auto"/>
        <w:ind w:firstLine="600"/>
        <w:jc w:val="both"/>
      </w:pPr>
      <w:r>
        <w:rPr>
          <w:rFonts w:ascii="Times New Roman" w:hAnsi="Times New Roman"/>
          <w:b w:val="0"/>
          <w:i w:val="0"/>
          <w:color w:val="000000"/>
          <w:sz w:val="28"/>
        </w:rPr>
        <w:t>Развитие растительного мира на Земле (экскурсия в палеонтологический или краеведческий музей).</w:t>
      </w:r>
    </w:p>
    <w:p w14:paraId="44808699">
      <w:pPr>
        <w:numPr>
          <w:ilvl w:val="0"/>
          <w:numId w:val="12"/>
        </w:numPr>
        <w:spacing w:before="0" w:after="0" w:line="264" w:lineRule="auto"/>
        <w:jc w:val="both"/>
      </w:pPr>
      <w:r>
        <w:rPr>
          <w:rFonts w:ascii="Times New Roman" w:hAnsi="Times New Roman"/>
          <w:b/>
          <w:i w:val="0"/>
          <w:color w:val="000000"/>
          <w:sz w:val="28"/>
        </w:rPr>
        <w:t xml:space="preserve"> Растения в природных сообществах</w:t>
      </w:r>
    </w:p>
    <w:p w14:paraId="15011F9B">
      <w:pPr>
        <w:spacing w:before="0" w:after="0" w:line="264" w:lineRule="auto"/>
        <w:ind w:firstLine="600"/>
        <w:jc w:val="both"/>
      </w:pPr>
      <w:r>
        <w:rPr>
          <w:rFonts w:ascii="Times New Roman" w:hAnsi="Times New Roman"/>
          <w:b w:val="0"/>
          <w:i w:val="0"/>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75A8071">
      <w:pPr>
        <w:spacing w:before="0" w:after="0" w:line="264" w:lineRule="auto"/>
        <w:ind w:firstLine="600"/>
        <w:jc w:val="both"/>
      </w:pPr>
      <w:r>
        <w:rPr>
          <w:rFonts w:ascii="Times New Roman" w:hAnsi="Times New Roman"/>
          <w:b w:val="0"/>
          <w:i w:val="0"/>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737B08E5">
      <w:pPr>
        <w:numPr>
          <w:ilvl w:val="0"/>
          <w:numId w:val="13"/>
        </w:numPr>
        <w:spacing w:before="0" w:after="0" w:line="264" w:lineRule="auto"/>
        <w:jc w:val="both"/>
      </w:pPr>
      <w:r>
        <w:rPr>
          <w:rFonts w:ascii="Times New Roman" w:hAnsi="Times New Roman"/>
          <w:b/>
          <w:i w:val="0"/>
          <w:color w:val="000000"/>
          <w:sz w:val="28"/>
        </w:rPr>
        <w:t>Растения и человек</w:t>
      </w:r>
    </w:p>
    <w:p w14:paraId="393D350F">
      <w:pPr>
        <w:spacing w:before="0" w:after="0" w:line="264" w:lineRule="auto"/>
        <w:ind w:firstLine="600"/>
        <w:jc w:val="both"/>
      </w:pPr>
      <w:r>
        <w:rPr>
          <w:rFonts w:ascii="Times New Roman" w:hAnsi="Times New Roman"/>
          <w:b w:val="0"/>
          <w:i w:val="0"/>
          <w:color w:val="000000"/>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F300195">
      <w:pPr>
        <w:spacing w:before="0" w:after="0" w:line="264" w:lineRule="auto"/>
        <w:ind w:firstLine="600"/>
        <w:jc w:val="both"/>
      </w:pPr>
      <w:r>
        <w:rPr>
          <w:rFonts w:ascii="Times New Roman" w:hAnsi="Times New Roman"/>
          <w:b/>
          <w:i/>
          <w:color w:val="000000"/>
          <w:sz w:val="28"/>
        </w:rPr>
        <w:t>Экскурсии или видеоэкскурсии.</w:t>
      </w:r>
    </w:p>
    <w:p w14:paraId="29976C74">
      <w:pPr>
        <w:spacing w:before="0" w:after="0" w:line="264" w:lineRule="auto"/>
        <w:ind w:firstLine="600"/>
        <w:jc w:val="both"/>
      </w:pPr>
      <w:r>
        <w:rPr>
          <w:rFonts w:ascii="Times New Roman" w:hAnsi="Times New Roman"/>
          <w:b w:val="0"/>
          <w:i w:val="0"/>
          <w:color w:val="000000"/>
          <w:sz w:val="28"/>
        </w:rPr>
        <w:t xml:space="preserve">Изучение сельскохозяйственных растений региона. </w:t>
      </w:r>
    </w:p>
    <w:p w14:paraId="7AC80255">
      <w:pPr>
        <w:spacing w:before="0" w:after="0" w:line="264" w:lineRule="auto"/>
        <w:ind w:firstLine="600"/>
        <w:jc w:val="both"/>
      </w:pPr>
      <w:r>
        <w:rPr>
          <w:rFonts w:ascii="Times New Roman" w:hAnsi="Times New Roman"/>
          <w:b w:val="0"/>
          <w:i w:val="0"/>
          <w:color w:val="000000"/>
          <w:sz w:val="28"/>
        </w:rPr>
        <w:t>Изучение сорных растений региона.</w:t>
      </w:r>
    </w:p>
    <w:p w14:paraId="2230CB12">
      <w:pPr>
        <w:numPr>
          <w:ilvl w:val="0"/>
          <w:numId w:val="14"/>
        </w:numPr>
        <w:spacing w:before="0" w:after="0" w:line="264" w:lineRule="auto"/>
        <w:jc w:val="both"/>
      </w:pPr>
      <w:r>
        <w:rPr>
          <w:rFonts w:ascii="Times New Roman" w:hAnsi="Times New Roman"/>
          <w:b/>
          <w:i w:val="0"/>
          <w:color w:val="000000"/>
          <w:sz w:val="28"/>
        </w:rPr>
        <w:t>Грибы. Лишайники. Бактерии</w:t>
      </w:r>
    </w:p>
    <w:p w14:paraId="2A353FC1">
      <w:pPr>
        <w:spacing w:before="0" w:after="0" w:line="264" w:lineRule="auto"/>
        <w:ind w:firstLine="600"/>
        <w:jc w:val="both"/>
      </w:pPr>
      <w:r>
        <w:rPr>
          <w:rFonts w:ascii="Times New Roman" w:hAnsi="Times New Roman"/>
          <w:b w:val="0"/>
          <w:i w:val="0"/>
          <w:color w:val="000000"/>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7D63FD50">
      <w:pPr>
        <w:spacing w:before="0" w:after="0" w:line="264" w:lineRule="auto"/>
        <w:ind w:firstLine="600"/>
        <w:jc w:val="both"/>
      </w:pPr>
      <w:r>
        <w:rPr>
          <w:rFonts w:ascii="Times New Roman" w:hAnsi="Times New Roman"/>
          <w:b w:val="0"/>
          <w:i w:val="0"/>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24C5B9BF">
      <w:pPr>
        <w:spacing w:before="0" w:after="0" w:line="264" w:lineRule="auto"/>
        <w:ind w:firstLine="600"/>
        <w:jc w:val="both"/>
      </w:pPr>
      <w:r>
        <w:rPr>
          <w:rFonts w:ascii="Times New Roman" w:hAnsi="Times New Roman"/>
          <w:b w:val="0"/>
          <w:i w:val="0"/>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EA1FD9E">
      <w:pPr>
        <w:spacing w:before="0" w:after="0" w:line="264" w:lineRule="auto"/>
        <w:ind w:firstLine="600"/>
        <w:jc w:val="both"/>
      </w:pPr>
      <w:r>
        <w:rPr>
          <w:rFonts w:ascii="Times New Roman" w:hAnsi="Times New Roman"/>
          <w:b w:val="0"/>
          <w:i w:val="0"/>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0504BA5">
      <w:pPr>
        <w:spacing w:before="0" w:after="0" w:line="264" w:lineRule="auto"/>
        <w:ind w:firstLine="600"/>
        <w:jc w:val="both"/>
      </w:pPr>
      <w:r>
        <w:rPr>
          <w:rFonts w:ascii="Times New Roman" w:hAnsi="Times New Roman"/>
          <w:b w:val="0"/>
          <w:i w:val="0"/>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1FEEE02E">
      <w:pPr>
        <w:spacing w:before="0" w:after="0" w:line="264" w:lineRule="auto"/>
        <w:ind w:firstLine="600"/>
        <w:jc w:val="both"/>
      </w:pPr>
      <w:r>
        <w:rPr>
          <w:rFonts w:ascii="Times New Roman" w:hAnsi="Times New Roman"/>
          <w:b/>
          <w:i/>
          <w:color w:val="000000"/>
          <w:sz w:val="28"/>
        </w:rPr>
        <w:t>Лабораторные и практические работы.</w:t>
      </w:r>
    </w:p>
    <w:p w14:paraId="6257ACB3">
      <w:pPr>
        <w:spacing w:before="0" w:after="0" w:line="264" w:lineRule="auto"/>
        <w:ind w:firstLine="600"/>
        <w:jc w:val="both"/>
      </w:pPr>
      <w:r>
        <w:rPr>
          <w:rFonts w:ascii="Times New Roman" w:hAnsi="Times New Roman"/>
          <w:b w:val="0"/>
          <w:i w:val="0"/>
          <w:color w:val="000000"/>
          <w:sz w:val="28"/>
        </w:rPr>
        <w:t>Изучение строения одноклеточных (мукор) и многоклеточных (пеницилл) плесневых грибов.</w:t>
      </w:r>
    </w:p>
    <w:p w14:paraId="079F12E7">
      <w:pPr>
        <w:spacing w:before="0" w:after="0" w:line="264" w:lineRule="auto"/>
        <w:ind w:firstLine="600"/>
        <w:jc w:val="both"/>
      </w:pPr>
      <w:r>
        <w:rPr>
          <w:rFonts w:ascii="Times New Roman" w:hAnsi="Times New Roman"/>
          <w:b w:val="0"/>
          <w:i w:val="0"/>
          <w:color w:val="000000"/>
          <w:sz w:val="28"/>
        </w:rPr>
        <w:t>Изучение строения плодовых тел шляпочных грибов (или изучение шляпочных грибов на муляжах).</w:t>
      </w:r>
    </w:p>
    <w:p w14:paraId="3485AD83">
      <w:pPr>
        <w:spacing w:before="0" w:after="0" w:line="264" w:lineRule="auto"/>
        <w:ind w:firstLine="600"/>
        <w:jc w:val="both"/>
      </w:pPr>
      <w:r>
        <w:rPr>
          <w:rFonts w:ascii="Times New Roman" w:hAnsi="Times New Roman"/>
          <w:b w:val="0"/>
          <w:i w:val="0"/>
          <w:color w:val="000000"/>
          <w:sz w:val="28"/>
        </w:rPr>
        <w:t>Изучение строения лишайников.</w:t>
      </w:r>
    </w:p>
    <w:p w14:paraId="74402BDD">
      <w:pPr>
        <w:spacing w:before="0" w:after="0" w:line="264" w:lineRule="auto"/>
        <w:ind w:firstLine="600"/>
        <w:jc w:val="both"/>
      </w:pPr>
      <w:r>
        <w:rPr>
          <w:rFonts w:ascii="Times New Roman" w:hAnsi="Times New Roman"/>
          <w:b w:val="0"/>
          <w:i w:val="0"/>
          <w:color w:val="000000"/>
          <w:sz w:val="28"/>
        </w:rPr>
        <w:t>Изучение строения бактерий (на готовых микропрепаратах).</w:t>
      </w:r>
      <w:bookmarkStart w:id="4" w:name="_TOC_250010"/>
      <w:bookmarkEnd w:id="4"/>
    </w:p>
    <w:p w14:paraId="7C5DE5DC">
      <w:pPr>
        <w:spacing w:before="0" w:after="0" w:line="264" w:lineRule="auto"/>
        <w:ind w:left="120"/>
        <w:jc w:val="both"/>
      </w:pPr>
    </w:p>
    <w:bookmarkEnd w:id="3"/>
    <w:p w14:paraId="5AAD0550">
      <w:pPr>
        <w:spacing w:before="0" w:after="0" w:line="264" w:lineRule="auto"/>
        <w:ind w:left="120"/>
        <w:jc w:val="left"/>
        <w:rPr>
          <w:rFonts w:ascii="Times New Roman" w:hAnsi="Times New Roman"/>
          <w:b w:val="0"/>
          <w:i w:val="0"/>
          <w:color w:val="000000"/>
          <w:sz w:val="28"/>
        </w:rPr>
      </w:pPr>
      <w:bookmarkStart w:id="5" w:name="block-33559579"/>
    </w:p>
    <w:p w14:paraId="79CECA21">
      <w:pPr>
        <w:spacing w:before="0" w:after="0" w:line="264" w:lineRule="auto"/>
        <w:ind w:left="120"/>
        <w:jc w:val="left"/>
        <w:rPr>
          <w:rFonts w:ascii="Times New Roman" w:hAnsi="Times New Roman"/>
          <w:b w:val="0"/>
          <w:i w:val="0"/>
          <w:color w:val="000000"/>
          <w:sz w:val="28"/>
        </w:rPr>
      </w:pPr>
    </w:p>
    <w:p w14:paraId="50F8B188">
      <w:pPr>
        <w:spacing w:before="0" w:after="0" w:line="264" w:lineRule="auto"/>
        <w:ind w:left="120"/>
        <w:jc w:val="left"/>
        <w:rPr>
          <w:rFonts w:ascii="Times New Roman" w:hAnsi="Times New Roman"/>
          <w:b w:val="0"/>
          <w:i w:val="0"/>
          <w:color w:val="000000"/>
          <w:sz w:val="28"/>
        </w:rPr>
      </w:pPr>
    </w:p>
    <w:p w14:paraId="00810ACD">
      <w:pPr>
        <w:spacing w:before="0" w:after="0" w:line="264" w:lineRule="auto"/>
        <w:ind w:left="120"/>
        <w:jc w:val="left"/>
        <w:rPr>
          <w:rFonts w:ascii="Times New Roman" w:hAnsi="Times New Roman"/>
          <w:b w:val="0"/>
          <w:i w:val="0"/>
          <w:color w:val="000000"/>
          <w:sz w:val="28"/>
        </w:rPr>
      </w:pPr>
    </w:p>
    <w:p w14:paraId="214A609E">
      <w:pPr>
        <w:spacing w:before="0" w:after="0" w:line="264" w:lineRule="auto"/>
        <w:ind w:left="120"/>
        <w:jc w:val="left"/>
        <w:rPr>
          <w:rFonts w:ascii="Times New Roman" w:hAnsi="Times New Roman"/>
          <w:b w:val="0"/>
          <w:i w:val="0"/>
          <w:color w:val="000000"/>
          <w:sz w:val="28"/>
        </w:rPr>
      </w:pPr>
    </w:p>
    <w:p w14:paraId="64CFAB37">
      <w:pPr>
        <w:spacing w:before="0" w:after="0" w:line="264" w:lineRule="auto"/>
        <w:ind w:left="120"/>
        <w:jc w:val="left"/>
        <w:rPr>
          <w:rFonts w:ascii="Times New Roman" w:hAnsi="Times New Roman"/>
          <w:b w:val="0"/>
          <w:i w:val="0"/>
          <w:color w:val="000000"/>
          <w:sz w:val="28"/>
        </w:rPr>
      </w:pPr>
    </w:p>
    <w:p w14:paraId="05ACFF14">
      <w:pPr>
        <w:spacing w:before="0" w:after="0" w:line="264" w:lineRule="auto"/>
        <w:ind w:left="120"/>
        <w:jc w:val="left"/>
      </w:pPr>
      <w:r>
        <w:rPr>
          <w:rFonts w:ascii="Times New Roman" w:hAnsi="Times New Roman"/>
          <w:b w:val="0"/>
          <w:i w:val="0"/>
          <w:color w:val="000000"/>
          <w:sz w:val="28"/>
        </w:rPr>
        <w:t>ПЛАНИРУЕМЫЕ РЕЗУЛЬТАТЫ ОСВОЕНИЯ ПРОГРАММЫ ПО БИОЛОГИИ НА УРОВНЕ ОСНОВНОГО ОБЩЕГО ОБРАЗОВАНИЯ (БАЗОВЫЙ УРОВЕНЬ)</w:t>
      </w:r>
    </w:p>
    <w:p w14:paraId="3C457F62">
      <w:pPr>
        <w:spacing w:before="0" w:after="0" w:line="264" w:lineRule="auto"/>
        <w:ind w:left="120"/>
        <w:jc w:val="left"/>
      </w:pPr>
    </w:p>
    <w:p w14:paraId="3F1A008F">
      <w:pPr>
        <w:spacing w:before="0" w:after="0" w:line="264" w:lineRule="auto"/>
        <w:ind w:firstLine="600"/>
        <w:jc w:val="both"/>
      </w:pPr>
      <w:r>
        <w:rPr>
          <w:rFonts w:ascii="Times New Roman" w:hAnsi="Times New Roman"/>
          <w:b w:val="0"/>
          <w:i w:val="0"/>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0E1E7175">
      <w:pPr>
        <w:spacing w:before="0" w:after="0" w:line="264" w:lineRule="auto"/>
        <w:ind w:left="120"/>
        <w:jc w:val="both"/>
      </w:pPr>
    </w:p>
    <w:p w14:paraId="0AE5C619">
      <w:pPr>
        <w:spacing w:before="0" w:after="0" w:line="264" w:lineRule="auto"/>
        <w:ind w:left="120"/>
        <w:jc w:val="both"/>
      </w:pPr>
      <w:r>
        <w:rPr>
          <w:rFonts w:ascii="Times New Roman" w:hAnsi="Times New Roman"/>
          <w:b/>
          <w:i w:val="0"/>
          <w:color w:val="000000"/>
          <w:sz w:val="28"/>
        </w:rPr>
        <w:t>ЛИЧНОСТНЫЕ РЕЗУЛЬТАТЫ</w:t>
      </w:r>
    </w:p>
    <w:p w14:paraId="203B1D3A">
      <w:pPr>
        <w:spacing w:before="0" w:after="0" w:line="264" w:lineRule="auto"/>
        <w:ind w:left="120"/>
        <w:jc w:val="both"/>
      </w:pPr>
    </w:p>
    <w:p w14:paraId="5E08023A">
      <w:pPr>
        <w:spacing w:before="0" w:after="0" w:line="264" w:lineRule="auto"/>
        <w:ind w:firstLine="600"/>
        <w:jc w:val="both"/>
      </w:pPr>
      <w:r>
        <w:rPr>
          <w:rFonts w:ascii="Times New Roman" w:hAnsi="Times New Roman"/>
          <w:b/>
          <w:i w:val="0"/>
          <w:color w:val="000000"/>
          <w:sz w:val="28"/>
        </w:rPr>
        <w:t>Личностные результаты</w:t>
      </w:r>
      <w:r>
        <w:rPr>
          <w:rFonts w:ascii="Times New Roman" w:hAnsi="Times New Roman"/>
          <w:b w:val="0"/>
          <w:i w:val="0"/>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87B1A28">
      <w:pPr>
        <w:spacing w:before="0" w:after="0" w:line="264" w:lineRule="auto"/>
        <w:ind w:firstLine="600"/>
        <w:jc w:val="both"/>
      </w:pPr>
      <w:r>
        <w:rPr>
          <w:rFonts w:ascii="Times New Roman" w:hAnsi="Times New Roman"/>
          <w:b/>
          <w:i w:val="0"/>
          <w:color w:val="000000"/>
          <w:sz w:val="28"/>
        </w:rPr>
        <w:t xml:space="preserve">1) гражданского воспитания: </w:t>
      </w:r>
    </w:p>
    <w:p w14:paraId="3DBC7021">
      <w:pPr>
        <w:spacing w:before="0" w:after="0" w:line="264" w:lineRule="auto"/>
        <w:ind w:firstLine="600"/>
        <w:jc w:val="both"/>
      </w:pPr>
      <w:r>
        <w:rPr>
          <w:rFonts w:ascii="Times New Roman" w:hAnsi="Times New Roman"/>
          <w:b w:val="0"/>
          <w:i w:val="0"/>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F21A16B">
      <w:pPr>
        <w:spacing w:before="0" w:after="0" w:line="264" w:lineRule="auto"/>
        <w:ind w:firstLine="600"/>
        <w:jc w:val="both"/>
      </w:pPr>
      <w:r>
        <w:rPr>
          <w:rFonts w:ascii="Times New Roman" w:hAnsi="Times New Roman"/>
          <w:b/>
          <w:i w:val="0"/>
          <w:color w:val="000000"/>
          <w:sz w:val="28"/>
        </w:rPr>
        <w:t>2) патриотического воспитания:</w:t>
      </w:r>
    </w:p>
    <w:p w14:paraId="32C434EF">
      <w:pPr>
        <w:spacing w:before="0" w:after="0" w:line="264" w:lineRule="auto"/>
        <w:ind w:firstLine="600"/>
        <w:jc w:val="both"/>
      </w:pPr>
      <w:r>
        <w:rPr>
          <w:rFonts w:ascii="Times New Roman" w:hAnsi="Times New Roman"/>
          <w:b w:val="0"/>
          <w:i w:val="0"/>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918C9B5">
      <w:pPr>
        <w:spacing w:before="0" w:after="0" w:line="264" w:lineRule="auto"/>
        <w:ind w:firstLine="600"/>
        <w:jc w:val="both"/>
      </w:pPr>
      <w:r>
        <w:rPr>
          <w:rFonts w:ascii="Times New Roman" w:hAnsi="Times New Roman"/>
          <w:b/>
          <w:i w:val="0"/>
          <w:color w:val="000000"/>
          <w:sz w:val="28"/>
        </w:rPr>
        <w:t>3) духовно-нравственного воспитания:</w:t>
      </w:r>
    </w:p>
    <w:p w14:paraId="3C869942">
      <w:pPr>
        <w:spacing w:before="0" w:after="0" w:line="264" w:lineRule="auto"/>
        <w:ind w:firstLine="600"/>
        <w:jc w:val="both"/>
      </w:pPr>
      <w:r>
        <w:rPr>
          <w:rFonts w:ascii="Times New Roman" w:hAnsi="Times New Roman"/>
          <w:b w:val="0"/>
          <w:i w:val="0"/>
          <w:color w:val="000000"/>
          <w:sz w:val="28"/>
        </w:rPr>
        <w:t>готовность оценивать поведение и поступки с позиции нравственных норм и норм экологической культуры;</w:t>
      </w:r>
    </w:p>
    <w:p w14:paraId="76E1029D">
      <w:pPr>
        <w:spacing w:before="0" w:after="0" w:line="264" w:lineRule="auto"/>
        <w:ind w:firstLine="600"/>
        <w:jc w:val="both"/>
      </w:pPr>
      <w:r>
        <w:rPr>
          <w:rFonts w:ascii="Times New Roman" w:hAnsi="Times New Roman"/>
          <w:b w:val="0"/>
          <w:i w:val="0"/>
          <w:color w:val="000000"/>
          <w:sz w:val="28"/>
        </w:rPr>
        <w:t>понимание значимости нравственного аспекта деятельности человека в медицине и биологии;</w:t>
      </w:r>
    </w:p>
    <w:p w14:paraId="75DCCC3B">
      <w:pPr>
        <w:spacing w:before="0" w:after="0" w:line="264" w:lineRule="auto"/>
        <w:ind w:firstLine="600"/>
        <w:jc w:val="both"/>
      </w:pPr>
      <w:r>
        <w:rPr>
          <w:rFonts w:ascii="Times New Roman" w:hAnsi="Times New Roman"/>
          <w:b/>
          <w:i w:val="0"/>
          <w:color w:val="000000"/>
          <w:sz w:val="28"/>
        </w:rPr>
        <w:t>4) эстетического воспитания:</w:t>
      </w:r>
    </w:p>
    <w:p w14:paraId="09BCFF1B">
      <w:pPr>
        <w:spacing w:before="0" w:after="0" w:line="264" w:lineRule="auto"/>
        <w:ind w:firstLine="600"/>
        <w:jc w:val="both"/>
      </w:pPr>
      <w:r>
        <w:rPr>
          <w:rFonts w:ascii="Times New Roman" w:hAnsi="Times New Roman"/>
          <w:b w:val="0"/>
          <w:i w:val="0"/>
          <w:color w:val="000000"/>
          <w:sz w:val="28"/>
        </w:rPr>
        <w:t>понимание роли биологии в формировании эстетической культуры личности;</w:t>
      </w:r>
    </w:p>
    <w:p w14:paraId="000EE3D7">
      <w:pPr>
        <w:spacing w:before="0" w:after="0" w:line="264" w:lineRule="auto"/>
        <w:ind w:firstLine="600"/>
        <w:jc w:val="both"/>
      </w:pPr>
      <w:r>
        <w:rPr>
          <w:rFonts w:ascii="Times New Roman" w:hAnsi="Times New Roman"/>
          <w:b/>
          <w:i w:val="0"/>
          <w:color w:val="000000"/>
          <w:sz w:val="28"/>
        </w:rPr>
        <w:t>5) физического воспитания, формирования культуры здоровья и эмоционального благополучия:</w:t>
      </w:r>
    </w:p>
    <w:p w14:paraId="7335D999">
      <w:pPr>
        <w:spacing w:before="0" w:after="0" w:line="264" w:lineRule="auto"/>
        <w:ind w:firstLine="600"/>
        <w:jc w:val="both"/>
      </w:pPr>
      <w:r>
        <w:rPr>
          <w:rFonts w:ascii="Times New Roman" w:hAnsi="Times New Roman"/>
          <w:b w:val="0"/>
          <w:i w:val="0"/>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DED8C92">
      <w:pPr>
        <w:spacing w:before="0" w:after="0" w:line="264" w:lineRule="auto"/>
        <w:ind w:firstLine="600"/>
        <w:jc w:val="both"/>
      </w:pPr>
      <w:r>
        <w:rPr>
          <w:rFonts w:ascii="Times New Roman" w:hAnsi="Times New Roman"/>
          <w:b w:val="0"/>
          <w:i w:val="0"/>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EE4109A">
      <w:pPr>
        <w:spacing w:before="0" w:after="0" w:line="264" w:lineRule="auto"/>
        <w:ind w:firstLine="600"/>
        <w:jc w:val="both"/>
      </w:pPr>
      <w:r>
        <w:rPr>
          <w:rFonts w:ascii="Times New Roman" w:hAnsi="Times New Roman"/>
          <w:b w:val="0"/>
          <w:i w:val="0"/>
          <w:color w:val="000000"/>
          <w:sz w:val="28"/>
        </w:rPr>
        <w:t>соблюдение правил безопасности, в том числе навыки безопасного поведения в природной среде;</w:t>
      </w:r>
    </w:p>
    <w:p w14:paraId="50F426A0">
      <w:pPr>
        <w:spacing w:before="0" w:after="0" w:line="264" w:lineRule="auto"/>
        <w:ind w:firstLine="600"/>
        <w:jc w:val="both"/>
      </w:pPr>
      <w:r>
        <w:rPr>
          <w:rFonts w:ascii="Times New Roman" w:hAnsi="Times New Roman"/>
          <w:b w:val="0"/>
          <w:i w:val="0"/>
          <w:color w:val="000000"/>
          <w:sz w:val="28"/>
        </w:rPr>
        <w:t>сформированность навыка рефлексии, управление собственным эмоциональным состоянием;</w:t>
      </w:r>
    </w:p>
    <w:p w14:paraId="30A7CCA5">
      <w:pPr>
        <w:spacing w:before="0" w:after="0" w:line="264" w:lineRule="auto"/>
        <w:ind w:firstLine="600"/>
        <w:jc w:val="both"/>
      </w:pPr>
      <w:r>
        <w:rPr>
          <w:rFonts w:ascii="Times New Roman" w:hAnsi="Times New Roman"/>
          <w:b/>
          <w:i w:val="0"/>
          <w:color w:val="000000"/>
          <w:sz w:val="28"/>
        </w:rPr>
        <w:t>6) трудового воспитания:</w:t>
      </w:r>
    </w:p>
    <w:p w14:paraId="260F1E89">
      <w:pPr>
        <w:spacing w:before="0" w:after="0" w:line="264" w:lineRule="auto"/>
        <w:ind w:firstLine="600"/>
        <w:jc w:val="both"/>
      </w:pPr>
      <w:r>
        <w:rPr>
          <w:rFonts w:ascii="Times New Roman" w:hAnsi="Times New Roman"/>
          <w:b w:val="0"/>
          <w:i w:val="0"/>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14:paraId="38740160">
      <w:pPr>
        <w:spacing w:before="0" w:after="0" w:line="264" w:lineRule="auto"/>
        <w:ind w:firstLine="600"/>
        <w:jc w:val="both"/>
      </w:pPr>
      <w:r>
        <w:rPr>
          <w:rFonts w:ascii="Times New Roman" w:hAnsi="Times New Roman"/>
          <w:b/>
          <w:i w:val="0"/>
          <w:color w:val="000000"/>
          <w:sz w:val="28"/>
        </w:rPr>
        <w:t>7) экологического воспитания:</w:t>
      </w:r>
    </w:p>
    <w:p w14:paraId="5C293917">
      <w:pPr>
        <w:spacing w:before="0" w:after="0" w:line="264" w:lineRule="auto"/>
        <w:ind w:firstLine="600"/>
        <w:jc w:val="both"/>
      </w:pPr>
      <w:r>
        <w:rPr>
          <w:rFonts w:ascii="Times New Roman" w:hAnsi="Times New Roman"/>
          <w:b w:val="0"/>
          <w:i w:val="0"/>
          <w:color w:val="000000"/>
          <w:sz w:val="28"/>
        </w:rPr>
        <w:t>ориентация на применение биологических знаний при решении задач в области окружающей среды;</w:t>
      </w:r>
    </w:p>
    <w:p w14:paraId="6F219F4D">
      <w:pPr>
        <w:spacing w:before="0" w:after="0" w:line="264" w:lineRule="auto"/>
        <w:ind w:firstLine="600"/>
        <w:jc w:val="both"/>
      </w:pPr>
      <w:r>
        <w:rPr>
          <w:rFonts w:ascii="Times New Roman" w:hAnsi="Times New Roman"/>
          <w:b w:val="0"/>
          <w:i w:val="0"/>
          <w:color w:val="000000"/>
          <w:sz w:val="28"/>
        </w:rPr>
        <w:t>осознание экологических проблем и путей их решения;</w:t>
      </w:r>
    </w:p>
    <w:p w14:paraId="1D798C63">
      <w:pPr>
        <w:spacing w:before="0" w:after="0" w:line="264" w:lineRule="auto"/>
        <w:ind w:firstLine="600"/>
        <w:jc w:val="both"/>
      </w:pPr>
      <w:r>
        <w:rPr>
          <w:rFonts w:ascii="Times New Roman" w:hAnsi="Times New Roman"/>
          <w:b w:val="0"/>
          <w:i w:val="0"/>
          <w:color w:val="000000"/>
          <w:sz w:val="28"/>
        </w:rPr>
        <w:t>готовность к участию в практической деятельности экологической направленности;</w:t>
      </w:r>
    </w:p>
    <w:p w14:paraId="4ADADF1C">
      <w:pPr>
        <w:spacing w:before="0" w:after="0" w:line="264" w:lineRule="auto"/>
        <w:ind w:firstLine="600"/>
        <w:jc w:val="both"/>
      </w:pPr>
      <w:r>
        <w:rPr>
          <w:rFonts w:ascii="Times New Roman" w:hAnsi="Times New Roman"/>
          <w:b/>
          <w:i w:val="0"/>
          <w:color w:val="000000"/>
          <w:sz w:val="28"/>
        </w:rPr>
        <w:t>8) ценности научного познания:</w:t>
      </w:r>
    </w:p>
    <w:p w14:paraId="4E76161E">
      <w:pPr>
        <w:spacing w:before="0" w:after="0" w:line="264" w:lineRule="auto"/>
        <w:ind w:firstLine="600"/>
        <w:jc w:val="both"/>
      </w:pPr>
      <w:r>
        <w:rPr>
          <w:rFonts w:ascii="Times New Roman" w:hAnsi="Times New Roman"/>
          <w:b w:val="0"/>
          <w:i w:val="0"/>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3C4D47A7">
      <w:pPr>
        <w:spacing w:before="0" w:after="0" w:line="264" w:lineRule="auto"/>
        <w:ind w:firstLine="600"/>
        <w:jc w:val="both"/>
      </w:pPr>
      <w:r>
        <w:rPr>
          <w:rFonts w:ascii="Times New Roman" w:hAnsi="Times New Roman"/>
          <w:b w:val="0"/>
          <w:i w:val="0"/>
          <w:color w:val="000000"/>
          <w:sz w:val="28"/>
        </w:rPr>
        <w:t>понимание роли биологической науки в формировании научного мировоззрения;</w:t>
      </w:r>
    </w:p>
    <w:p w14:paraId="0B71E6D4">
      <w:pPr>
        <w:spacing w:before="0" w:after="0" w:line="264" w:lineRule="auto"/>
        <w:ind w:firstLine="600"/>
        <w:jc w:val="both"/>
      </w:pPr>
      <w:r>
        <w:rPr>
          <w:rFonts w:ascii="Times New Roman" w:hAnsi="Times New Roman"/>
          <w:b w:val="0"/>
          <w:i w:val="0"/>
          <w:color w:val="000000"/>
          <w:sz w:val="28"/>
        </w:rPr>
        <w:t>развитие научной любознательности, интереса к биологической науке, навыков исследовательской деятельности;</w:t>
      </w:r>
    </w:p>
    <w:p w14:paraId="3E486794">
      <w:pPr>
        <w:spacing w:before="0" w:after="0" w:line="264" w:lineRule="auto"/>
        <w:ind w:firstLine="600"/>
        <w:jc w:val="both"/>
      </w:pPr>
      <w:r>
        <w:rPr>
          <w:rFonts w:ascii="Times New Roman" w:hAnsi="Times New Roman"/>
          <w:b/>
          <w:i w:val="0"/>
          <w:color w:val="000000"/>
          <w:sz w:val="28"/>
        </w:rPr>
        <w:t>9) адаптации обучающегося к изменяющимся условиям социальной и природной среды:</w:t>
      </w:r>
    </w:p>
    <w:p w14:paraId="1AB4BF2D">
      <w:pPr>
        <w:spacing w:before="0" w:after="0" w:line="264" w:lineRule="auto"/>
        <w:ind w:firstLine="600"/>
        <w:jc w:val="both"/>
      </w:pPr>
      <w:r>
        <w:rPr>
          <w:rFonts w:ascii="Times New Roman" w:hAnsi="Times New Roman"/>
          <w:b w:val="0"/>
          <w:i w:val="0"/>
          <w:color w:val="000000"/>
          <w:sz w:val="28"/>
        </w:rPr>
        <w:t>адекватная оценка изменяющихся условий;</w:t>
      </w:r>
    </w:p>
    <w:p w14:paraId="2D62EC8E">
      <w:pPr>
        <w:spacing w:before="0" w:after="0" w:line="264" w:lineRule="auto"/>
        <w:ind w:firstLine="600"/>
        <w:jc w:val="both"/>
      </w:pPr>
      <w:r>
        <w:rPr>
          <w:rFonts w:ascii="Times New Roman" w:hAnsi="Times New Roman"/>
          <w:b w:val="0"/>
          <w:i w:val="0"/>
          <w:color w:val="000000"/>
          <w:sz w:val="28"/>
        </w:rPr>
        <w:t>принятие решения (индивидуальное, в группе) в изменяющихся условиях на основании анализа биологической информации;</w:t>
      </w:r>
    </w:p>
    <w:p w14:paraId="5E4AC939">
      <w:pPr>
        <w:spacing w:before="0" w:after="0" w:line="264" w:lineRule="auto"/>
        <w:ind w:firstLine="600"/>
        <w:jc w:val="both"/>
        <w:rPr>
          <w:rFonts w:ascii="Times New Roman" w:hAnsi="Times New Roman"/>
          <w:b w:val="0"/>
          <w:i w:val="0"/>
          <w:color w:val="000000"/>
          <w:sz w:val="28"/>
        </w:rPr>
      </w:pPr>
      <w:r>
        <w:rPr>
          <w:rFonts w:ascii="Times New Roman" w:hAnsi="Times New Roman"/>
          <w:b w:val="0"/>
          <w:i w:val="0"/>
          <w:color w:val="000000"/>
          <w:sz w:val="28"/>
        </w:rPr>
        <w:t>планирование действий в новой ситуации на основании знаний биологических закономерностей.</w:t>
      </w:r>
    </w:p>
    <w:p w14:paraId="524C2F7D">
      <w:pPr>
        <w:spacing w:before="0" w:after="0" w:line="264" w:lineRule="auto"/>
        <w:ind w:firstLine="600"/>
        <w:jc w:val="both"/>
        <w:rPr>
          <w:rFonts w:hint="default" w:ascii="Times New Roman" w:hAnsi="Times New Roman"/>
          <w:b w:val="0"/>
          <w:i w:val="0"/>
          <w:color w:val="000000"/>
          <w:sz w:val="28"/>
          <w:lang w:val="ru-RU"/>
        </w:rPr>
      </w:pPr>
    </w:p>
    <w:p w14:paraId="396B2B0B">
      <w:pPr>
        <w:spacing w:before="0" w:after="0" w:line="264" w:lineRule="auto"/>
        <w:ind w:left="120"/>
        <w:jc w:val="both"/>
      </w:pPr>
      <w:r>
        <w:rPr>
          <w:rFonts w:ascii="Times New Roman" w:hAnsi="Times New Roman"/>
          <w:b/>
          <w:i w:val="0"/>
          <w:color w:val="000000"/>
          <w:sz w:val="28"/>
        </w:rPr>
        <w:t>МЕТАПРЕДМЕТНЫЕ РЕЗУЛЬТАТЫ</w:t>
      </w:r>
    </w:p>
    <w:p w14:paraId="3EDE41E0">
      <w:pPr>
        <w:spacing w:before="0" w:after="0" w:line="264" w:lineRule="auto"/>
        <w:ind w:left="120"/>
        <w:jc w:val="both"/>
      </w:pPr>
    </w:p>
    <w:p w14:paraId="34BA0DE9">
      <w:pPr>
        <w:spacing w:before="0" w:after="0" w:line="264" w:lineRule="auto"/>
        <w:ind w:firstLine="600"/>
        <w:jc w:val="both"/>
      </w:pPr>
      <w:r>
        <w:rPr>
          <w:rFonts w:ascii="Times New Roman" w:hAnsi="Times New Roman"/>
          <w:b w:val="0"/>
          <w:i w:val="0"/>
          <w:color w:val="000000"/>
          <w:sz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14:paraId="26665949">
      <w:pPr>
        <w:spacing w:before="0" w:after="0" w:line="264" w:lineRule="auto"/>
        <w:ind w:left="120"/>
        <w:jc w:val="both"/>
      </w:pPr>
    </w:p>
    <w:p w14:paraId="6C4B0A11">
      <w:pPr>
        <w:spacing w:before="0" w:after="0" w:line="264" w:lineRule="auto"/>
        <w:ind w:left="120"/>
        <w:jc w:val="both"/>
      </w:pPr>
      <w:r>
        <w:rPr>
          <w:rFonts w:ascii="Times New Roman" w:hAnsi="Times New Roman"/>
          <w:b/>
          <w:i w:val="0"/>
          <w:color w:val="000000"/>
          <w:sz w:val="28"/>
        </w:rPr>
        <w:t>Познавательные универсальные учебные действия</w:t>
      </w:r>
    </w:p>
    <w:p w14:paraId="5951A596">
      <w:pPr>
        <w:spacing w:before="0" w:after="0" w:line="264" w:lineRule="auto"/>
        <w:ind w:left="120"/>
        <w:jc w:val="both"/>
      </w:pPr>
    </w:p>
    <w:p w14:paraId="45673A0D">
      <w:pPr>
        <w:spacing w:before="0" w:after="0" w:line="264" w:lineRule="auto"/>
        <w:ind w:firstLine="600"/>
        <w:jc w:val="both"/>
      </w:pPr>
      <w:r>
        <w:rPr>
          <w:rFonts w:ascii="Times New Roman" w:hAnsi="Times New Roman"/>
          <w:b/>
          <w:i w:val="0"/>
          <w:color w:val="000000"/>
          <w:sz w:val="28"/>
        </w:rPr>
        <w:t>1) базовые логические действия:</w:t>
      </w:r>
    </w:p>
    <w:p w14:paraId="24473635">
      <w:pPr>
        <w:spacing w:before="0" w:after="0" w:line="264" w:lineRule="auto"/>
        <w:ind w:firstLine="600"/>
        <w:jc w:val="both"/>
      </w:pPr>
      <w:r>
        <w:rPr>
          <w:rFonts w:ascii="Times New Roman" w:hAnsi="Times New Roman"/>
          <w:b w:val="0"/>
          <w:i w:val="0"/>
          <w:color w:val="000000"/>
          <w:sz w:val="28"/>
        </w:rPr>
        <w:t>выявлять и характеризовать существенные признаки биологических объектов (явлений);</w:t>
      </w:r>
    </w:p>
    <w:p w14:paraId="7FE4D20E">
      <w:pPr>
        <w:spacing w:before="0" w:after="0" w:line="264" w:lineRule="auto"/>
        <w:ind w:firstLine="600"/>
        <w:jc w:val="both"/>
      </w:pPr>
      <w:r>
        <w:rPr>
          <w:rFonts w:ascii="Times New Roman" w:hAnsi="Times New Roman"/>
          <w:b w:val="0"/>
          <w:i w:val="0"/>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27B8006B">
      <w:pPr>
        <w:spacing w:before="0" w:after="0" w:line="264" w:lineRule="auto"/>
        <w:ind w:firstLine="600"/>
        <w:jc w:val="both"/>
      </w:pPr>
      <w:r>
        <w:rPr>
          <w:rFonts w:ascii="Times New Roman" w:hAnsi="Times New Roman"/>
          <w:b w:val="0"/>
          <w:i w:val="0"/>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7E340A0">
      <w:pPr>
        <w:spacing w:before="0" w:after="0" w:line="264" w:lineRule="auto"/>
        <w:ind w:firstLine="600"/>
        <w:jc w:val="both"/>
      </w:pPr>
      <w:r>
        <w:rPr>
          <w:rFonts w:ascii="Times New Roman" w:hAnsi="Times New Roman"/>
          <w:b w:val="0"/>
          <w:i w:val="0"/>
          <w:color w:val="000000"/>
          <w:sz w:val="28"/>
        </w:rPr>
        <w:t>выявлять дефициты информации, данных, необходимых для решения поставленной задачи;</w:t>
      </w:r>
    </w:p>
    <w:p w14:paraId="32B2F6B2">
      <w:pPr>
        <w:spacing w:before="0" w:after="0" w:line="264" w:lineRule="auto"/>
        <w:ind w:firstLine="600"/>
        <w:jc w:val="both"/>
      </w:pPr>
      <w:r>
        <w:rPr>
          <w:rFonts w:ascii="Times New Roman" w:hAnsi="Times New Roman"/>
          <w:b w:val="0"/>
          <w:i w:val="0"/>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1DDC478">
      <w:pPr>
        <w:spacing w:before="0" w:after="0" w:line="264" w:lineRule="auto"/>
        <w:ind w:firstLine="600"/>
        <w:jc w:val="both"/>
      </w:pPr>
      <w:r>
        <w:rPr>
          <w:rFonts w:ascii="Times New Roman" w:hAnsi="Times New Roman"/>
          <w:b w:val="0"/>
          <w:i w:val="0"/>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57CB33F0">
      <w:pPr>
        <w:spacing w:before="0" w:after="0" w:line="264" w:lineRule="auto"/>
        <w:ind w:firstLine="600"/>
        <w:jc w:val="both"/>
      </w:pPr>
      <w:r>
        <w:rPr>
          <w:rFonts w:ascii="Times New Roman" w:hAnsi="Times New Roman"/>
          <w:b/>
          <w:i w:val="0"/>
          <w:color w:val="000000"/>
          <w:sz w:val="28"/>
        </w:rPr>
        <w:t>2) базовые исследовательские действия:</w:t>
      </w:r>
    </w:p>
    <w:p w14:paraId="56B270CF">
      <w:pPr>
        <w:spacing w:before="0" w:after="0" w:line="264" w:lineRule="auto"/>
        <w:ind w:firstLine="600"/>
        <w:jc w:val="both"/>
      </w:pPr>
      <w:r>
        <w:rPr>
          <w:rFonts w:ascii="Times New Roman" w:hAnsi="Times New Roman"/>
          <w:b w:val="0"/>
          <w:i w:val="0"/>
          <w:color w:val="000000"/>
          <w:sz w:val="28"/>
        </w:rPr>
        <w:t>использовать вопросы как исследовательский инструмент познания;</w:t>
      </w:r>
    </w:p>
    <w:p w14:paraId="7EE0E88A">
      <w:pPr>
        <w:spacing w:before="0" w:after="0" w:line="264" w:lineRule="auto"/>
        <w:ind w:firstLine="600"/>
        <w:jc w:val="both"/>
      </w:pPr>
      <w:r>
        <w:rPr>
          <w:rFonts w:ascii="Times New Roman" w:hAnsi="Times New Roman"/>
          <w:b w:val="0"/>
          <w:i w:val="0"/>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14FB20A">
      <w:pPr>
        <w:spacing w:before="0" w:after="0" w:line="264" w:lineRule="auto"/>
        <w:ind w:firstLine="600"/>
        <w:jc w:val="both"/>
      </w:pPr>
      <w:r>
        <w:rPr>
          <w:rFonts w:ascii="Times New Roman" w:hAnsi="Times New Roman"/>
          <w:b w:val="0"/>
          <w:i w:val="0"/>
          <w:color w:val="000000"/>
          <w:sz w:val="28"/>
        </w:rPr>
        <w:t>формировать гипотезу об истинности собственных суждений, аргументировать свою позицию, мнение;</w:t>
      </w:r>
    </w:p>
    <w:p w14:paraId="07F36D71">
      <w:pPr>
        <w:spacing w:before="0" w:after="0" w:line="264" w:lineRule="auto"/>
        <w:ind w:firstLine="600"/>
        <w:jc w:val="both"/>
      </w:pPr>
      <w:r>
        <w:rPr>
          <w:rFonts w:ascii="Times New Roman" w:hAnsi="Times New Roman"/>
          <w:b w:val="0"/>
          <w:i w:val="0"/>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250FCAE">
      <w:pPr>
        <w:spacing w:before="0" w:after="0" w:line="264" w:lineRule="auto"/>
        <w:ind w:firstLine="600"/>
        <w:jc w:val="both"/>
      </w:pPr>
      <w:r>
        <w:rPr>
          <w:rFonts w:ascii="Times New Roman" w:hAnsi="Times New Roman"/>
          <w:b w:val="0"/>
          <w:i w:val="0"/>
          <w:color w:val="000000"/>
          <w:sz w:val="28"/>
        </w:rPr>
        <w:t>оценивать на применимость и достоверность информацию, полученную в ходе наблюдения и эксперимента;</w:t>
      </w:r>
    </w:p>
    <w:p w14:paraId="2E233A12">
      <w:pPr>
        <w:spacing w:before="0" w:after="0" w:line="264" w:lineRule="auto"/>
        <w:ind w:firstLine="600"/>
        <w:jc w:val="both"/>
      </w:pPr>
      <w:r>
        <w:rPr>
          <w:rFonts w:ascii="Times New Roman" w:hAnsi="Times New Roman"/>
          <w:b w:val="0"/>
          <w:i w:val="0"/>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7156FA82">
      <w:pPr>
        <w:spacing w:before="0" w:after="0" w:line="264" w:lineRule="auto"/>
        <w:ind w:firstLine="600"/>
        <w:jc w:val="both"/>
      </w:pPr>
      <w:r>
        <w:rPr>
          <w:rFonts w:ascii="Times New Roman" w:hAnsi="Times New Roman"/>
          <w:b w:val="0"/>
          <w:i w:val="0"/>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5E47B5E">
      <w:pPr>
        <w:spacing w:before="0" w:after="0" w:line="264" w:lineRule="auto"/>
        <w:ind w:firstLine="600"/>
        <w:jc w:val="both"/>
      </w:pPr>
      <w:r>
        <w:rPr>
          <w:rFonts w:ascii="Times New Roman" w:hAnsi="Times New Roman"/>
          <w:b/>
          <w:i w:val="0"/>
          <w:color w:val="000000"/>
          <w:sz w:val="28"/>
        </w:rPr>
        <w:t>3) работа с информацией:</w:t>
      </w:r>
    </w:p>
    <w:p w14:paraId="43E229AA">
      <w:pPr>
        <w:spacing w:before="0" w:after="0" w:line="264" w:lineRule="auto"/>
        <w:ind w:firstLine="600"/>
        <w:jc w:val="both"/>
      </w:pPr>
      <w:r>
        <w:rPr>
          <w:rFonts w:ascii="Times New Roman" w:hAnsi="Times New Roman"/>
          <w:b w:val="0"/>
          <w:i w:val="0"/>
          <w:color w:val="000000"/>
          <w:sz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0C4DF0BC">
      <w:pPr>
        <w:spacing w:before="0" w:after="0" w:line="264" w:lineRule="auto"/>
        <w:ind w:firstLine="600"/>
        <w:jc w:val="both"/>
      </w:pPr>
      <w:r>
        <w:rPr>
          <w:rFonts w:ascii="Times New Roman" w:hAnsi="Times New Roman"/>
          <w:b w:val="0"/>
          <w:i w:val="0"/>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14:paraId="36AAA53F">
      <w:pPr>
        <w:spacing w:before="0" w:after="0" w:line="264" w:lineRule="auto"/>
        <w:ind w:firstLine="600"/>
        <w:jc w:val="both"/>
      </w:pPr>
      <w:r>
        <w:rPr>
          <w:rFonts w:ascii="Times New Roman" w:hAnsi="Times New Roman"/>
          <w:b w:val="0"/>
          <w:i w:val="0"/>
          <w:color w:val="000000"/>
          <w:sz w:val="28"/>
        </w:rPr>
        <w:t>находить сходные аргументы (подтверждающие или опровергающие одну и ту же идею, версию) в различных информационных источниках;</w:t>
      </w:r>
    </w:p>
    <w:p w14:paraId="51FFCAB7">
      <w:pPr>
        <w:spacing w:before="0" w:after="0" w:line="264" w:lineRule="auto"/>
        <w:ind w:firstLine="600"/>
        <w:jc w:val="both"/>
      </w:pPr>
      <w:r>
        <w:rPr>
          <w:rFonts w:ascii="Times New Roman" w:hAnsi="Times New Roman"/>
          <w:b w:val="0"/>
          <w:i w:val="0"/>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B69FA36">
      <w:pPr>
        <w:spacing w:before="0" w:after="0" w:line="264" w:lineRule="auto"/>
        <w:ind w:firstLine="600"/>
        <w:jc w:val="both"/>
      </w:pPr>
      <w:r>
        <w:rPr>
          <w:rFonts w:ascii="Times New Roman" w:hAnsi="Times New Roman"/>
          <w:b w:val="0"/>
          <w:i w:val="0"/>
          <w:color w:val="000000"/>
          <w:sz w:val="28"/>
        </w:rPr>
        <w:t>оценивать надёжность биологической информации по критериям, предложенным учителем или сформулированным самостоятельно;</w:t>
      </w:r>
    </w:p>
    <w:p w14:paraId="7E0AD515">
      <w:pPr>
        <w:spacing w:before="0" w:after="0" w:line="264" w:lineRule="auto"/>
        <w:ind w:firstLine="600"/>
        <w:jc w:val="both"/>
      </w:pPr>
      <w:r>
        <w:rPr>
          <w:rFonts w:ascii="Times New Roman" w:hAnsi="Times New Roman"/>
          <w:b w:val="0"/>
          <w:i w:val="0"/>
          <w:color w:val="000000"/>
          <w:sz w:val="28"/>
        </w:rPr>
        <w:t>запоминать и систематизировать биологическую информацию.</w:t>
      </w:r>
    </w:p>
    <w:p w14:paraId="28171254">
      <w:pPr>
        <w:spacing w:before="0" w:after="0" w:line="264" w:lineRule="auto"/>
        <w:ind w:left="120"/>
        <w:jc w:val="both"/>
      </w:pPr>
    </w:p>
    <w:p w14:paraId="118A66C6">
      <w:pPr>
        <w:spacing w:before="0" w:after="0" w:line="264" w:lineRule="auto"/>
        <w:ind w:left="120"/>
        <w:jc w:val="both"/>
      </w:pPr>
      <w:r>
        <w:rPr>
          <w:rFonts w:ascii="Times New Roman" w:hAnsi="Times New Roman"/>
          <w:b/>
          <w:i w:val="0"/>
          <w:color w:val="000000"/>
          <w:sz w:val="28"/>
        </w:rPr>
        <w:t>Коммуникативные универсальные учебные действия</w:t>
      </w:r>
    </w:p>
    <w:p w14:paraId="59901912">
      <w:pPr>
        <w:spacing w:before="0" w:after="0" w:line="264" w:lineRule="auto"/>
        <w:ind w:left="120"/>
        <w:jc w:val="both"/>
      </w:pPr>
    </w:p>
    <w:p w14:paraId="0838FBC7">
      <w:pPr>
        <w:spacing w:before="0" w:after="0" w:line="264" w:lineRule="auto"/>
        <w:ind w:firstLine="600"/>
        <w:jc w:val="both"/>
      </w:pPr>
      <w:r>
        <w:rPr>
          <w:rFonts w:ascii="Times New Roman" w:hAnsi="Times New Roman"/>
          <w:b w:val="0"/>
          <w:i w:val="0"/>
          <w:color w:val="000000"/>
          <w:sz w:val="28"/>
        </w:rPr>
        <w:t>1</w:t>
      </w:r>
      <w:r>
        <w:rPr>
          <w:rFonts w:ascii="Times New Roman" w:hAnsi="Times New Roman"/>
          <w:b/>
          <w:i w:val="0"/>
          <w:color w:val="000000"/>
          <w:sz w:val="28"/>
        </w:rPr>
        <w:t>) общение:</w:t>
      </w:r>
    </w:p>
    <w:p w14:paraId="2C8F2968">
      <w:pPr>
        <w:spacing w:before="0" w:after="0" w:line="264" w:lineRule="auto"/>
        <w:ind w:firstLine="600"/>
        <w:jc w:val="both"/>
      </w:pPr>
      <w:r>
        <w:rPr>
          <w:rFonts w:ascii="Times New Roman" w:hAnsi="Times New Roman"/>
          <w:b w:val="0"/>
          <w:i w:val="0"/>
          <w:color w:val="000000"/>
          <w:sz w:val="28"/>
        </w:rPr>
        <w:t>воспринимать и формулировать суждения, выражать эмоции в процессе выполнения практических и лабораторных работ;</w:t>
      </w:r>
    </w:p>
    <w:p w14:paraId="113B0A8C">
      <w:pPr>
        <w:spacing w:before="0" w:after="0" w:line="264" w:lineRule="auto"/>
        <w:ind w:firstLine="600"/>
        <w:jc w:val="both"/>
      </w:pPr>
      <w:r>
        <w:rPr>
          <w:rFonts w:ascii="Times New Roman" w:hAnsi="Times New Roman"/>
          <w:b w:val="0"/>
          <w:i w:val="0"/>
          <w:color w:val="000000"/>
          <w:sz w:val="28"/>
        </w:rPr>
        <w:t>выражать себя (свою точку зрения) в устных и письменных текстах;</w:t>
      </w:r>
    </w:p>
    <w:p w14:paraId="522FA2AB">
      <w:pPr>
        <w:spacing w:before="0" w:after="0" w:line="264" w:lineRule="auto"/>
        <w:ind w:firstLine="600"/>
        <w:jc w:val="both"/>
      </w:pPr>
      <w:r>
        <w:rPr>
          <w:rFonts w:ascii="Times New Roman" w:hAnsi="Times New Roman"/>
          <w:b w:val="0"/>
          <w:i w:val="0"/>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0648BF">
      <w:pPr>
        <w:spacing w:before="0" w:after="0" w:line="264" w:lineRule="auto"/>
        <w:ind w:firstLine="600"/>
        <w:jc w:val="both"/>
      </w:pPr>
      <w:r>
        <w:rPr>
          <w:rFonts w:ascii="Times New Roman" w:hAnsi="Times New Roman"/>
          <w:b w:val="0"/>
          <w:i w:val="0"/>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14:paraId="543B06B2">
      <w:pPr>
        <w:spacing w:before="0" w:after="0" w:line="264" w:lineRule="auto"/>
        <w:ind w:firstLine="600"/>
        <w:jc w:val="both"/>
      </w:pPr>
      <w:r>
        <w:rPr>
          <w:rFonts w:ascii="Times New Roman" w:hAnsi="Times New Roman"/>
          <w:b w:val="0"/>
          <w:i w:val="0"/>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4A98514">
      <w:pPr>
        <w:spacing w:before="0" w:after="0" w:line="264" w:lineRule="auto"/>
        <w:ind w:firstLine="600"/>
        <w:jc w:val="both"/>
      </w:pPr>
      <w:r>
        <w:rPr>
          <w:rFonts w:ascii="Times New Roman" w:hAnsi="Times New Roman"/>
          <w:b w:val="0"/>
          <w:i w:val="0"/>
          <w:color w:val="000000"/>
          <w:sz w:val="28"/>
        </w:rPr>
        <w:t>сопоставлять свои суждения с суждениями других участников диалога, обнаруживать различие и сходство позиций;</w:t>
      </w:r>
    </w:p>
    <w:p w14:paraId="07B9DAE6">
      <w:pPr>
        <w:spacing w:before="0" w:after="0" w:line="264" w:lineRule="auto"/>
        <w:ind w:firstLine="600"/>
        <w:jc w:val="both"/>
      </w:pPr>
      <w:r>
        <w:rPr>
          <w:rFonts w:ascii="Times New Roman" w:hAnsi="Times New Roman"/>
          <w:b w:val="0"/>
          <w:i w:val="0"/>
          <w:color w:val="000000"/>
          <w:sz w:val="28"/>
        </w:rPr>
        <w:t>публично представлять результаты выполненного биологического опыта (эксперимента, исследования, проекта);</w:t>
      </w:r>
    </w:p>
    <w:p w14:paraId="31490A77">
      <w:pPr>
        <w:spacing w:before="0" w:after="0" w:line="264" w:lineRule="auto"/>
        <w:ind w:firstLine="600"/>
        <w:jc w:val="both"/>
      </w:pPr>
      <w:r>
        <w:rPr>
          <w:rFonts w:ascii="Times New Roman" w:hAnsi="Times New Roman"/>
          <w:b w:val="0"/>
          <w:i w:val="0"/>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3AAF093">
      <w:pPr>
        <w:spacing w:before="0" w:after="0" w:line="264" w:lineRule="auto"/>
        <w:ind w:firstLine="600"/>
        <w:jc w:val="both"/>
      </w:pPr>
      <w:r>
        <w:rPr>
          <w:rFonts w:ascii="Times New Roman" w:hAnsi="Times New Roman"/>
          <w:b/>
          <w:i w:val="0"/>
          <w:color w:val="000000"/>
          <w:sz w:val="28"/>
        </w:rPr>
        <w:t>2) совместная деятельность:</w:t>
      </w:r>
    </w:p>
    <w:p w14:paraId="665A3165">
      <w:pPr>
        <w:spacing w:before="0" w:after="0" w:line="264" w:lineRule="auto"/>
        <w:ind w:firstLine="600"/>
        <w:jc w:val="both"/>
      </w:pPr>
      <w:r>
        <w:rPr>
          <w:rFonts w:ascii="Times New Roman" w:hAnsi="Times New Roman"/>
          <w:b w:val="0"/>
          <w:i w:val="0"/>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5A5CC4C8">
      <w:pPr>
        <w:spacing w:before="0" w:after="0" w:line="264" w:lineRule="auto"/>
        <w:ind w:firstLine="600"/>
        <w:jc w:val="both"/>
      </w:pPr>
      <w:r>
        <w:rPr>
          <w:rFonts w:ascii="Times New Roman" w:hAnsi="Times New Roman"/>
          <w:b w:val="0"/>
          <w:i w:val="0"/>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F738715">
      <w:pPr>
        <w:spacing w:before="0" w:after="0" w:line="264" w:lineRule="auto"/>
        <w:ind w:firstLine="600"/>
        <w:jc w:val="both"/>
      </w:pPr>
      <w:r>
        <w:rPr>
          <w:rFonts w:ascii="Times New Roman" w:hAnsi="Times New Roman"/>
          <w:b w:val="0"/>
          <w:i w:val="0"/>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87CFE4C">
      <w:pPr>
        <w:spacing w:before="0" w:after="0" w:line="264" w:lineRule="auto"/>
        <w:ind w:firstLine="600"/>
        <w:jc w:val="both"/>
      </w:pPr>
      <w:r>
        <w:rPr>
          <w:rFonts w:ascii="Times New Roman" w:hAnsi="Times New Roman"/>
          <w:b w:val="0"/>
          <w:i w:val="0"/>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03BFDBA">
      <w:pPr>
        <w:spacing w:before="0" w:after="0" w:line="264" w:lineRule="auto"/>
        <w:ind w:firstLine="600"/>
        <w:jc w:val="both"/>
      </w:pPr>
      <w:r>
        <w:rPr>
          <w:rFonts w:ascii="Times New Roman" w:hAnsi="Times New Roman"/>
          <w:b w:val="0"/>
          <w:i w:val="0"/>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FFC24C2">
      <w:pPr>
        <w:spacing w:before="0" w:after="0" w:line="264" w:lineRule="auto"/>
        <w:ind w:firstLine="600"/>
        <w:jc w:val="both"/>
      </w:pPr>
      <w:r>
        <w:rPr>
          <w:rFonts w:ascii="Times New Roman" w:hAnsi="Times New Roman"/>
          <w:b w:val="0"/>
          <w:i w:val="0"/>
          <w:color w:val="000000"/>
          <w:sz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14:paraId="24668FA8">
      <w:pPr>
        <w:spacing w:before="0" w:after="0" w:line="264" w:lineRule="auto"/>
        <w:ind w:left="120"/>
        <w:jc w:val="both"/>
      </w:pPr>
    </w:p>
    <w:p w14:paraId="77085EA0">
      <w:pPr>
        <w:spacing w:before="0" w:after="0" w:line="264" w:lineRule="auto"/>
        <w:ind w:left="120"/>
        <w:jc w:val="both"/>
      </w:pPr>
      <w:r>
        <w:rPr>
          <w:rFonts w:ascii="Times New Roman" w:hAnsi="Times New Roman"/>
          <w:b/>
          <w:i w:val="0"/>
          <w:color w:val="000000"/>
          <w:sz w:val="28"/>
        </w:rPr>
        <w:t>Регулятивные универсальные учебные действия</w:t>
      </w:r>
    </w:p>
    <w:p w14:paraId="1E4BFB4D">
      <w:pPr>
        <w:spacing w:before="0" w:after="0" w:line="264" w:lineRule="auto"/>
        <w:ind w:left="120"/>
        <w:jc w:val="both"/>
      </w:pPr>
    </w:p>
    <w:p w14:paraId="4D48A4E4">
      <w:pPr>
        <w:spacing w:before="0" w:after="0" w:line="264" w:lineRule="auto"/>
        <w:ind w:firstLine="600"/>
        <w:jc w:val="both"/>
      </w:pPr>
      <w:r>
        <w:rPr>
          <w:rFonts w:ascii="Times New Roman" w:hAnsi="Times New Roman"/>
          <w:b/>
          <w:i w:val="0"/>
          <w:color w:val="000000"/>
          <w:sz w:val="28"/>
        </w:rPr>
        <w:t>Самоорганизация:</w:t>
      </w:r>
    </w:p>
    <w:p w14:paraId="65735DC9">
      <w:pPr>
        <w:spacing w:before="0" w:after="0" w:line="264" w:lineRule="auto"/>
        <w:ind w:firstLine="600"/>
        <w:jc w:val="both"/>
      </w:pPr>
      <w:r>
        <w:rPr>
          <w:rFonts w:ascii="Times New Roman" w:hAnsi="Times New Roman"/>
          <w:b w:val="0"/>
          <w:i w:val="0"/>
          <w:color w:val="000000"/>
          <w:sz w:val="28"/>
        </w:rPr>
        <w:t>выявлять проблемы для решения в жизненных и учебных ситуациях, используя биологические знания;</w:t>
      </w:r>
    </w:p>
    <w:p w14:paraId="20832795">
      <w:pPr>
        <w:spacing w:before="0" w:after="0" w:line="264" w:lineRule="auto"/>
        <w:ind w:firstLine="600"/>
        <w:jc w:val="both"/>
      </w:pPr>
      <w:r>
        <w:rPr>
          <w:rFonts w:ascii="Times New Roman" w:hAnsi="Times New Roman"/>
          <w:b w:val="0"/>
          <w:i w:val="0"/>
          <w:color w:val="000000"/>
          <w:sz w:val="28"/>
        </w:rPr>
        <w:t>ориентироваться в различных подходах принятия решений (индивидуальное, принятие решения в группе, принятие решений группой);</w:t>
      </w:r>
    </w:p>
    <w:p w14:paraId="41F73F24">
      <w:pPr>
        <w:spacing w:before="0" w:after="0" w:line="264" w:lineRule="auto"/>
        <w:ind w:firstLine="600"/>
        <w:jc w:val="both"/>
      </w:pPr>
      <w:r>
        <w:rPr>
          <w:rFonts w:ascii="Times New Roman" w:hAnsi="Times New Roman"/>
          <w:b w:val="0"/>
          <w:i w:val="0"/>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44C31E2A">
      <w:pPr>
        <w:spacing w:before="0" w:after="0" w:line="264" w:lineRule="auto"/>
        <w:ind w:firstLine="600"/>
        <w:jc w:val="both"/>
      </w:pPr>
      <w:r>
        <w:rPr>
          <w:rFonts w:ascii="Times New Roman" w:hAnsi="Times New Roman"/>
          <w:b w:val="0"/>
          <w:i w:val="0"/>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1129FF2">
      <w:pPr>
        <w:spacing w:before="0" w:after="0" w:line="264" w:lineRule="auto"/>
        <w:ind w:firstLine="600"/>
        <w:jc w:val="both"/>
      </w:pPr>
      <w:r>
        <w:rPr>
          <w:rFonts w:ascii="Times New Roman" w:hAnsi="Times New Roman"/>
          <w:b w:val="0"/>
          <w:i w:val="0"/>
          <w:color w:val="000000"/>
          <w:sz w:val="28"/>
        </w:rPr>
        <w:t>делать выбор и брать ответственность за решение.</w:t>
      </w:r>
    </w:p>
    <w:p w14:paraId="0BBE526B">
      <w:pPr>
        <w:spacing w:before="0" w:after="0" w:line="264" w:lineRule="auto"/>
        <w:ind w:firstLine="600"/>
        <w:jc w:val="both"/>
      </w:pPr>
      <w:r>
        <w:rPr>
          <w:rFonts w:ascii="Times New Roman" w:hAnsi="Times New Roman"/>
          <w:b/>
          <w:i w:val="0"/>
          <w:color w:val="000000"/>
          <w:sz w:val="28"/>
        </w:rPr>
        <w:t>Самоконтроль, эмоциональный интеллект:</w:t>
      </w:r>
    </w:p>
    <w:p w14:paraId="6E05C549">
      <w:pPr>
        <w:spacing w:before="0" w:after="0" w:line="264" w:lineRule="auto"/>
        <w:ind w:firstLine="600"/>
        <w:jc w:val="both"/>
      </w:pPr>
      <w:r>
        <w:rPr>
          <w:rFonts w:ascii="Times New Roman" w:hAnsi="Times New Roman"/>
          <w:b w:val="0"/>
          <w:i w:val="0"/>
          <w:color w:val="000000"/>
          <w:sz w:val="28"/>
        </w:rPr>
        <w:t>владеть способами самоконтроля, самомотивации и рефлексии;</w:t>
      </w:r>
    </w:p>
    <w:p w14:paraId="7C7FE39D">
      <w:pPr>
        <w:spacing w:before="0" w:after="0" w:line="264" w:lineRule="auto"/>
        <w:ind w:firstLine="600"/>
        <w:jc w:val="both"/>
      </w:pPr>
      <w:r>
        <w:rPr>
          <w:rFonts w:ascii="Times New Roman" w:hAnsi="Times New Roman"/>
          <w:b w:val="0"/>
          <w:i w:val="0"/>
          <w:color w:val="000000"/>
          <w:sz w:val="28"/>
        </w:rPr>
        <w:t>давать оценку ситуации и предлагать план её изменения;</w:t>
      </w:r>
    </w:p>
    <w:p w14:paraId="5DE5F5FD">
      <w:pPr>
        <w:spacing w:before="0" w:after="0" w:line="264" w:lineRule="auto"/>
        <w:ind w:firstLine="600"/>
        <w:jc w:val="both"/>
      </w:pPr>
      <w:r>
        <w:rPr>
          <w:rFonts w:ascii="Times New Roman" w:hAnsi="Times New Roman"/>
          <w:b w:val="0"/>
          <w:i w:val="0"/>
          <w:color w:val="000000"/>
          <w:sz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702441E2">
      <w:pPr>
        <w:spacing w:before="0" w:after="0" w:line="264" w:lineRule="auto"/>
        <w:ind w:firstLine="600"/>
        <w:jc w:val="both"/>
      </w:pPr>
      <w:r>
        <w:rPr>
          <w:rFonts w:ascii="Times New Roman" w:hAnsi="Times New Roman"/>
          <w:b w:val="0"/>
          <w:i w:val="0"/>
          <w:color w:val="000000"/>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5419800">
      <w:pPr>
        <w:spacing w:before="0" w:after="0" w:line="264" w:lineRule="auto"/>
        <w:ind w:firstLine="600"/>
        <w:jc w:val="both"/>
      </w:pPr>
      <w:r>
        <w:rPr>
          <w:rFonts w:ascii="Times New Roman" w:hAnsi="Times New Roman"/>
          <w:b w:val="0"/>
          <w:i w:val="0"/>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14:paraId="1B38A7BA">
      <w:pPr>
        <w:spacing w:before="0" w:after="0" w:line="264" w:lineRule="auto"/>
        <w:ind w:firstLine="600"/>
        <w:jc w:val="both"/>
      </w:pPr>
      <w:r>
        <w:rPr>
          <w:rFonts w:ascii="Times New Roman" w:hAnsi="Times New Roman"/>
          <w:b w:val="0"/>
          <w:i w:val="0"/>
          <w:color w:val="000000"/>
          <w:sz w:val="28"/>
        </w:rPr>
        <w:t>оценивать соответствие результата цели и условиям;</w:t>
      </w:r>
    </w:p>
    <w:p w14:paraId="5CE82BE7">
      <w:pPr>
        <w:spacing w:before="0" w:after="0" w:line="264" w:lineRule="auto"/>
        <w:ind w:firstLine="600"/>
        <w:jc w:val="both"/>
      </w:pPr>
      <w:r>
        <w:rPr>
          <w:rFonts w:ascii="Times New Roman" w:hAnsi="Times New Roman"/>
          <w:b w:val="0"/>
          <w:i w:val="0"/>
          <w:color w:val="000000"/>
          <w:sz w:val="28"/>
        </w:rPr>
        <w:t>различать, называть и управлять собственными эмоциями и эмоциями других;</w:t>
      </w:r>
    </w:p>
    <w:p w14:paraId="2C64A2E7">
      <w:pPr>
        <w:spacing w:before="0" w:after="0" w:line="264" w:lineRule="auto"/>
        <w:ind w:firstLine="600"/>
        <w:jc w:val="both"/>
      </w:pPr>
      <w:r>
        <w:rPr>
          <w:rFonts w:ascii="Times New Roman" w:hAnsi="Times New Roman"/>
          <w:b w:val="0"/>
          <w:i w:val="0"/>
          <w:color w:val="000000"/>
          <w:sz w:val="28"/>
        </w:rPr>
        <w:t>выявлять и анализировать причины эмоций;</w:t>
      </w:r>
    </w:p>
    <w:p w14:paraId="6D42A171">
      <w:pPr>
        <w:spacing w:before="0" w:after="0" w:line="264" w:lineRule="auto"/>
        <w:ind w:firstLine="600"/>
        <w:jc w:val="both"/>
      </w:pPr>
      <w:r>
        <w:rPr>
          <w:rFonts w:ascii="Times New Roman" w:hAnsi="Times New Roman"/>
          <w:b w:val="0"/>
          <w:i w:val="0"/>
          <w:color w:val="000000"/>
          <w:sz w:val="28"/>
        </w:rPr>
        <w:t>ставить себя на место другого человека, понимать мотивы и намерения другого;</w:t>
      </w:r>
    </w:p>
    <w:p w14:paraId="4903CBBF">
      <w:pPr>
        <w:spacing w:before="0" w:after="0" w:line="264" w:lineRule="auto"/>
        <w:ind w:firstLine="600"/>
        <w:jc w:val="both"/>
      </w:pPr>
      <w:r>
        <w:rPr>
          <w:rFonts w:ascii="Times New Roman" w:hAnsi="Times New Roman"/>
          <w:b w:val="0"/>
          <w:i w:val="0"/>
          <w:color w:val="000000"/>
          <w:sz w:val="28"/>
        </w:rPr>
        <w:t>регулировать способ выражения эмоций.</w:t>
      </w:r>
    </w:p>
    <w:p w14:paraId="03CE9E07">
      <w:pPr>
        <w:spacing w:before="0" w:after="0" w:line="264" w:lineRule="auto"/>
        <w:ind w:firstLine="600"/>
        <w:jc w:val="both"/>
      </w:pPr>
      <w:r>
        <w:rPr>
          <w:rFonts w:ascii="Times New Roman" w:hAnsi="Times New Roman"/>
          <w:b/>
          <w:i w:val="0"/>
          <w:color w:val="000000"/>
          <w:sz w:val="28"/>
        </w:rPr>
        <w:t>Принятие себя и других</w:t>
      </w:r>
    </w:p>
    <w:p w14:paraId="38C584D6">
      <w:pPr>
        <w:spacing w:before="0" w:after="0" w:line="264" w:lineRule="auto"/>
        <w:ind w:firstLine="600"/>
        <w:jc w:val="both"/>
      </w:pPr>
      <w:r>
        <w:rPr>
          <w:rFonts w:ascii="Times New Roman" w:hAnsi="Times New Roman"/>
          <w:b w:val="0"/>
          <w:i w:val="0"/>
          <w:color w:val="000000"/>
          <w:sz w:val="28"/>
        </w:rPr>
        <w:t>осознанно относиться к другому человеку, его мнению;</w:t>
      </w:r>
    </w:p>
    <w:p w14:paraId="5DAEF8F9">
      <w:pPr>
        <w:spacing w:before="0" w:after="0" w:line="264" w:lineRule="auto"/>
        <w:ind w:firstLine="600"/>
        <w:jc w:val="both"/>
      </w:pPr>
      <w:r>
        <w:rPr>
          <w:rFonts w:ascii="Times New Roman" w:hAnsi="Times New Roman"/>
          <w:b w:val="0"/>
          <w:i w:val="0"/>
          <w:color w:val="000000"/>
          <w:sz w:val="28"/>
        </w:rPr>
        <w:t>признавать своё право на ошибку и такое же право другого;</w:t>
      </w:r>
    </w:p>
    <w:p w14:paraId="12675A36">
      <w:pPr>
        <w:spacing w:before="0" w:after="0" w:line="264" w:lineRule="auto"/>
        <w:ind w:firstLine="600"/>
        <w:jc w:val="both"/>
      </w:pPr>
      <w:r>
        <w:rPr>
          <w:rFonts w:ascii="Times New Roman" w:hAnsi="Times New Roman"/>
          <w:b w:val="0"/>
          <w:i w:val="0"/>
          <w:color w:val="000000"/>
          <w:sz w:val="28"/>
        </w:rPr>
        <w:t>открытость себе и другим;</w:t>
      </w:r>
    </w:p>
    <w:p w14:paraId="68CE9E39">
      <w:pPr>
        <w:spacing w:before="0" w:after="0" w:line="264" w:lineRule="auto"/>
        <w:ind w:firstLine="600"/>
        <w:jc w:val="both"/>
      </w:pPr>
      <w:r>
        <w:rPr>
          <w:rFonts w:ascii="Times New Roman" w:hAnsi="Times New Roman"/>
          <w:b w:val="0"/>
          <w:i w:val="0"/>
          <w:color w:val="000000"/>
          <w:sz w:val="28"/>
        </w:rPr>
        <w:t>осознавать невозможность контролировать всё вокруг;</w:t>
      </w:r>
    </w:p>
    <w:p w14:paraId="6B610FC7">
      <w:pPr>
        <w:spacing w:before="0" w:after="0" w:line="264" w:lineRule="auto"/>
        <w:ind w:firstLine="600"/>
        <w:jc w:val="both"/>
      </w:pPr>
      <w:r>
        <w:rPr>
          <w:rFonts w:ascii="Times New Roman" w:hAnsi="Times New Roman"/>
          <w:b w:val="0"/>
          <w:i w:val="0"/>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67EB03E">
      <w:pPr>
        <w:spacing w:before="0" w:after="0" w:line="264" w:lineRule="auto"/>
        <w:ind w:left="120"/>
        <w:jc w:val="both"/>
      </w:pPr>
    </w:p>
    <w:p w14:paraId="4A2190C7">
      <w:pPr>
        <w:spacing w:before="0" w:after="0" w:line="264" w:lineRule="auto"/>
        <w:ind w:left="120"/>
        <w:jc w:val="both"/>
      </w:pPr>
      <w:r>
        <w:rPr>
          <w:rFonts w:ascii="Times New Roman" w:hAnsi="Times New Roman"/>
          <w:b/>
          <w:i w:val="0"/>
          <w:color w:val="000000"/>
          <w:sz w:val="28"/>
        </w:rPr>
        <w:t>ПРЕДМЕТНЫЕ РЕЗУЛЬТАТЫ</w:t>
      </w:r>
    </w:p>
    <w:p w14:paraId="3F632761">
      <w:pPr>
        <w:spacing w:before="0" w:after="0" w:line="264" w:lineRule="auto"/>
        <w:ind w:left="120"/>
        <w:jc w:val="both"/>
      </w:pPr>
    </w:p>
    <w:p w14:paraId="29843B95">
      <w:pPr>
        <w:spacing w:before="0" w:after="0" w:line="264" w:lineRule="auto"/>
        <w:ind w:firstLine="600"/>
        <w:jc w:val="both"/>
      </w:pPr>
      <w:r>
        <w:rPr>
          <w:rFonts w:ascii="Times New Roman" w:hAnsi="Times New Roman"/>
          <w:b w:val="0"/>
          <w:i w:val="0"/>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5 классе:</w:t>
      </w:r>
    </w:p>
    <w:p w14:paraId="4C19658C">
      <w:pPr>
        <w:spacing w:before="0" w:after="0" w:line="264" w:lineRule="auto"/>
        <w:ind w:firstLine="600"/>
        <w:jc w:val="both"/>
      </w:pPr>
      <w:r>
        <w:rPr>
          <w:rFonts w:ascii="Times New Roman" w:hAnsi="Times New Roman"/>
          <w:b w:val="0"/>
          <w:i w:val="0"/>
          <w:color w:val="000000"/>
          <w:sz w:val="28"/>
        </w:rPr>
        <w:t>характеризовать биологию как науку о живой природе, называть признаки живого, сравнивать объекты живой и неживой природы;</w:t>
      </w:r>
    </w:p>
    <w:p w14:paraId="01AEA400">
      <w:pPr>
        <w:spacing w:before="0" w:after="0" w:line="264" w:lineRule="auto"/>
        <w:ind w:firstLine="600"/>
        <w:jc w:val="both"/>
      </w:pPr>
      <w:r>
        <w:rPr>
          <w:rFonts w:ascii="Times New Roman" w:hAnsi="Times New Roman"/>
          <w:b w:val="0"/>
          <w:i w:val="0"/>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125CEEAD">
      <w:pPr>
        <w:spacing w:before="0" w:after="0" w:line="264" w:lineRule="auto"/>
        <w:ind w:firstLine="600"/>
        <w:jc w:val="both"/>
      </w:pPr>
      <w:r>
        <w:rPr>
          <w:rFonts w:ascii="Times New Roman" w:hAnsi="Times New Roman"/>
          <w:b w:val="0"/>
          <w:i w:val="0"/>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43D2CD5">
      <w:pPr>
        <w:spacing w:before="0" w:after="0" w:line="264" w:lineRule="auto"/>
        <w:ind w:firstLine="600"/>
        <w:jc w:val="both"/>
      </w:pPr>
      <w:r>
        <w:rPr>
          <w:rFonts w:ascii="Times New Roman" w:hAnsi="Times New Roman"/>
          <w:b w:val="0"/>
          <w:i w:val="0"/>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3757ADA">
      <w:pPr>
        <w:spacing w:before="0" w:after="0" w:line="264" w:lineRule="auto"/>
        <w:ind w:firstLine="600"/>
        <w:jc w:val="both"/>
      </w:pPr>
      <w:r>
        <w:rPr>
          <w:rFonts w:ascii="Times New Roman" w:hAnsi="Times New Roman"/>
          <w:b w:val="0"/>
          <w:i w:val="0"/>
          <w:color w:val="000000"/>
          <w:sz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1478EB8">
      <w:pPr>
        <w:spacing w:before="0" w:after="0" w:line="264" w:lineRule="auto"/>
        <w:ind w:firstLine="600"/>
        <w:jc w:val="both"/>
      </w:pPr>
      <w:r>
        <w:rPr>
          <w:rFonts w:ascii="Times New Roman" w:hAnsi="Times New Roman"/>
          <w:b w:val="0"/>
          <w:i w:val="0"/>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B0A764F">
      <w:pPr>
        <w:spacing w:before="0" w:after="0" w:line="264" w:lineRule="auto"/>
        <w:ind w:firstLine="600"/>
        <w:jc w:val="both"/>
      </w:pPr>
      <w:r>
        <w:rPr>
          <w:rFonts w:ascii="Times New Roman" w:hAnsi="Times New Roman"/>
          <w:b w:val="0"/>
          <w:i w:val="0"/>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07409BD">
      <w:pPr>
        <w:spacing w:before="0" w:after="0" w:line="264" w:lineRule="auto"/>
        <w:ind w:firstLine="600"/>
        <w:jc w:val="both"/>
      </w:pPr>
      <w:r>
        <w:rPr>
          <w:rFonts w:ascii="Times New Roman" w:hAnsi="Times New Roman"/>
          <w:b w:val="0"/>
          <w:i w:val="0"/>
          <w:color w:val="000000"/>
          <w:sz w:val="28"/>
        </w:rPr>
        <w:t>раскрывать понятие о среде обитания (водной, наземно-воздушной, почвенной, внутриорганизменной), условиях среды обитания;</w:t>
      </w:r>
    </w:p>
    <w:p w14:paraId="405E4D94">
      <w:pPr>
        <w:spacing w:before="0" w:after="0" w:line="264" w:lineRule="auto"/>
        <w:ind w:firstLine="600"/>
        <w:jc w:val="both"/>
      </w:pPr>
      <w:r>
        <w:rPr>
          <w:rFonts w:ascii="Times New Roman" w:hAnsi="Times New Roman"/>
          <w:b w:val="0"/>
          <w:i w:val="0"/>
          <w:color w:val="000000"/>
          <w:sz w:val="28"/>
        </w:rPr>
        <w:t>приводить примеры, характеризующие приспособленность организмов к среде обитания, взаимосвязи организмов в сообществах;</w:t>
      </w:r>
    </w:p>
    <w:p w14:paraId="497F12A5">
      <w:pPr>
        <w:spacing w:before="0" w:after="0" w:line="264" w:lineRule="auto"/>
        <w:ind w:firstLine="600"/>
        <w:jc w:val="both"/>
      </w:pPr>
      <w:r>
        <w:rPr>
          <w:rFonts w:ascii="Times New Roman" w:hAnsi="Times New Roman"/>
          <w:b w:val="0"/>
          <w:i w:val="0"/>
          <w:color w:val="000000"/>
          <w:sz w:val="28"/>
        </w:rPr>
        <w:t>выделять отличительные признаки природных и искусственных сообществ;</w:t>
      </w:r>
    </w:p>
    <w:p w14:paraId="487A9110">
      <w:pPr>
        <w:spacing w:before="0" w:after="0" w:line="264" w:lineRule="auto"/>
        <w:ind w:firstLine="600"/>
        <w:jc w:val="both"/>
      </w:pPr>
      <w:r>
        <w:rPr>
          <w:rFonts w:ascii="Times New Roman" w:hAnsi="Times New Roman"/>
          <w:b w:val="0"/>
          <w:i w:val="0"/>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4E2E008">
      <w:pPr>
        <w:spacing w:before="0" w:after="0" w:line="264" w:lineRule="auto"/>
        <w:ind w:firstLine="600"/>
        <w:jc w:val="both"/>
      </w:pPr>
      <w:r>
        <w:rPr>
          <w:rFonts w:ascii="Times New Roman" w:hAnsi="Times New Roman"/>
          <w:b w:val="0"/>
          <w:i w:val="0"/>
          <w:color w:val="000000"/>
          <w:sz w:val="28"/>
        </w:rPr>
        <w:t>раскрывать роль биологии в практической деятельности человека;</w:t>
      </w:r>
    </w:p>
    <w:p w14:paraId="59E3179B">
      <w:pPr>
        <w:spacing w:before="0" w:after="0" w:line="264" w:lineRule="auto"/>
        <w:ind w:firstLine="600"/>
        <w:jc w:val="both"/>
      </w:pPr>
      <w:r>
        <w:rPr>
          <w:rFonts w:ascii="Times New Roman" w:hAnsi="Times New Roman"/>
          <w:b w:val="0"/>
          <w:i w:val="0"/>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4D5D1C3B">
      <w:pPr>
        <w:spacing w:before="0" w:after="0" w:line="264" w:lineRule="auto"/>
        <w:ind w:firstLine="600"/>
        <w:jc w:val="both"/>
      </w:pPr>
      <w:r>
        <w:rPr>
          <w:rFonts w:ascii="Times New Roman" w:hAnsi="Times New Roman"/>
          <w:b w:val="0"/>
          <w:i w:val="0"/>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B47F6A5">
      <w:pPr>
        <w:spacing w:before="0" w:after="0" w:line="264" w:lineRule="auto"/>
        <w:ind w:firstLine="600"/>
        <w:jc w:val="both"/>
      </w:pPr>
      <w:r>
        <w:rPr>
          <w:rFonts w:ascii="Times New Roman" w:hAnsi="Times New Roman"/>
          <w:b w:val="0"/>
          <w:i w:val="0"/>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53C1DF08">
      <w:pPr>
        <w:spacing w:before="0" w:after="0" w:line="264" w:lineRule="auto"/>
        <w:ind w:firstLine="600"/>
        <w:jc w:val="both"/>
      </w:pPr>
      <w:r>
        <w:rPr>
          <w:rFonts w:ascii="Times New Roman" w:hAnsi="Times New Roman"/>
          <w:b w:val="0"/>
          <w:i w:val="0"/>
          <w:color w:val="000000"/>
          <w:sz w:val="28"/>
        </w:rPr>
        <w:t>владеть приёмами работы с лупой, световым и цифровым микроскопами при рассматривании биологических объектов;</w:t>
      </w:r>
    </w:p>
    <w:p w14:paraId="3CACEB2C">
      <w:pPr>
        <w:spacing w:before="0" w:after="0" w:line="264" w:lineRule="auto"/>
        <w:ind w:firstLine="600"/>
        <w:jc w:val="both"/>
      </w:pPr>
      <w:r>
        <w:rPr>
          <w:rFonts w:ascii="Times New Roman" w:hAnsi="Times New Roman"/>
          <w:b w:val="0"/>
          <w:i w:val="0"/>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570B74C9">
      <w:pPr>
        <w:spacing w:before="0" w:after="0" w:line="264" w:lineRule="auto"/>
        <w:ind w:firstLine="600"/>
        <w:jc w:val="both"/>
      </w:pPr>
      <w:r>
        <w:rPr>
          <w:rFonts w:ascii="Times New Roman" w:hAnsi="Times New Roman"/>
          <w:b w:val="0"/>
          <w:i w:val="0"/>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14:paraId="30275713">
      <w:pPr>
        <w:spacing w:before="0" w:after="0" w:line="264" w:lineRule="auto"/>
        <w:ind w:firstLine="600"/>
        <w:jc w:val="both"/>
      </w:pPr>
      <w:r>
        <w:rPr>
          <w:rFonts w:ascii="Times New Roman" w:hAnsi="Times New Roman"/>
          <w:b w:val="0"/>
          <w:i w:val="0"/>
          <w:color w:val="000000"/>
          <w:sz w:val="28"/>
        </w:rPr>
        <w:t>создавать письменные и устные сообщения, используя понятийный аппарат изучаемого раздела биологии.</w:t>
      </w:r>
    </w:p>
    <w:p w14:paraId="5D25D844">
      <w:pPr>
        <w:spacing w:before="0" w:after="0" w:line="264" w:lineRule="auto"/>
        <w:ind w:firstLine="600"/>
        <w:jc w:val="both"/>
      </w:pPr>
      <w:r>
        <w:rPr>
          <w:rFonts w:ascii="Times New Roman" w:hAnsi="Times New Roman"/>
          <w:b w:val="0"/>
          <w:i w:val="0"/>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6 классе:</w:t>
      </w:r>
    </w:p>
    <w:p w14:paraId="5F652DD5">
      <w:pPr>
        <w:spacing w:before="0" w:after="0" w:line="264" w:lineRule="auto"/>
        <w:ind w:firstLine="600"/>
        <w:jc w:val="both"/>
      </w:pPr>
      <w:r>
        <w:rPr>
          <w:rFonts w:ascii="Times New Roman" w:hAnsi="Times New Roman"/>
          <w:b w:val="0"/>
          <w:i w:val="0"/>
          <w:color w:val="000000"/>
          <w:sz w:val="28"/>
        </w:rPr>
        <w:t>характеризовать ботанику как биологическую науку, её разделы и связи с другими науками и техникой;</w:t>
      </w:r>
    </w:p>
    <w:p w14:paraId="11287C69">
      <w:pPr>
        <w:spacing w:before="0" w:after="0" w:line="264" w:lineRule="auto"/>
        <w:ind w:firstLine="600"/>
        <w:jc w:val="both"/>
      </w:pPr>
      <w:r>
        <w:rPr>
          <w:rFonts w:ascii="Times New Roman" w:hAnsi="Times New Roman"/>
          <w:b w:val="0"/>
          <w:i w:val="0"/>
          <w:color w:val="000000"/>
          <w:sz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226C9FE4">
      <w:pPr>
        <w:spacing w:before="0" w:after="0" w:line="264" w:lineRule="auto"/>
        <w:ind w:firstLine="600"/>
        <w:jc w:val="both"/>
      </w:pPr>
      <w:r>
        <w:rPr>
          <w:rFonts w:ascii="Times New Roman" w:hAnsi="Times New Roman"/>
          <w:b w:val="0"/>
          <w:i w:val="0"/>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7E691783">
      <w:pPr>
        <w:spacing w:before="0" w:after="0" w:line="264" w:lineRule="auto"/>
        <w:ind w:firstLine="600"/>
        <w:jc w:val="both"/>
      </w:pPr>
      <w:r>
        <w:rPr>
          <w:rFonts w:ascii="Times New Roman" w:hAnsi="Times New Roman"/>
          <w:b w:val="0"/>
          <w:i w:val="0"/>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394CB509">
      <w:pPr>
        <w:spacing w:before="0" w:after="0" w:line="264" w:lineRule="auto"/>
        <w:ind w:firstLine="600"/>
        <w:jc w:val="both"/>
      </w:pPr>
      <w:r>
        <w:rPr>
          <w:rFonts w:ascii="Times New Roman" w:hAnsi="Times New Roman"/>
          <w:b w:val="0"/>
          <w:i w:val="0"/>
          <w:color w:val="000000"/>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BAAA4DD">
      <w:pPr>
        <w:spacing w:before="0" w:after="0" w:line="264" w:lineRule="auto"/>
        <w:ind w:firstLine="600"/>
        <w:jc w:val="both"/>
      </w:pPr>
      <w:r>
        <w:rPr>
          <w:rFonts w:ascii="Times New Roman" w:hAnsi="Times New Roman"/>
          <w:b w:val="0"/>
          <w:i w:val="0"/>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A081FE1">
      <w:pPr>
        <w:spacing w:before="0" w:after="0" w:line="264" w:lineRule="auto"/>
        <w:ind w:firstLine="600"/>
        <w:jc w:val="both"/>
      </w:pPr>
      <w:r>
        <w:rPr>
          <w:rFonts w:ascii="Times New Roman" w:hAnsi="Times New Roman"/>
          <w:b w:val="0"/>
          <w:i w:val="0"/>
          <w:color w:val="000000"/>
          <w:sz w:val="28"/>
        </w:rPr>
        <w:t>сравнивать растительные ткани и органы растений между собой;</w:t>
      </w:r>
    </w:p>
    <w:p w14:paraId="1B433F5F">
      <w:pPr>
        <w:spacing w:before="0" w:after="0" w:line="264" w:lineRule="auto"/>
        <w:ind w:firstLine="600"/>
        <w:jc w:val="both"/>
      </w:pPr>
      <w:r>
        <w:rPr>
          <w:rFonts w:ascii="Times New Roman" w:hAnsi="Times New Roman"/>
          <w:b w:val="0"/>
          <w:i w:val="0"/>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420F43D">
      <w:pPr>
        <w:spacing w:before="0" w:after="0" w:line="264" w:lineRule="auto"/>
        <w:ind w:firstLine="600"/>
        <w:jc w:val="both"/>
      </w:pPr>
      <w:r>
        <w:rPr>
          <w:rFonts w:ascii="Times New Roman" w:hAnsi="Times New Roman"/>
          <w:b w:val="0"/>
          <w:i w:val="0"/>
          <w:color w:val="000000"/>
          <w:sz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15FD7C9">
      <w:pPr>
        <w:spacing w:before="0" w:after="0" w:line="264" w:lineRule="auto"/>
        <w:ind w:firstLine="600"/>
        <w:jc w:val="both"/>
      </w:pPr>
      <w:r>
        <w:rPr>
          <w:rFonts w:ascii="Times New Roman" w:hAnsi="Times New Roman"/>
          <w:b w:val="0"/>
          <w:i w:val="0"/>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14:paraId="1E3D4DD1">
      <w:pPr>
        <w:spacing w:before="0" w:after="0" w:line="264" w:lineRule="auto"/>
        <w:ind w:firstLine="600"/>
        <w:jc w:val="both"/>
      </w:pPr>
      <w:r>
        <w:rPr>
          <w:rFonts w:ascii="Times New Roman" w:hAnsi="Times New Roman"/>
          <w:b w:val="0"/>
          <w:i w:val="0"/>
          <w:color w:val="000000"/>
          <w:sz w:val="28"/>
        </w:rPr>
        <w:t>классифицировать растения и их части по разным основаниям;</w:t>
      </w:r>
    </w:p>
    <w:p w14:paraId="1BA1546B">
      <w:pPr>
        <w:spacing w:before="0" w:after="0" w:line="264" w:lineRule="auto"/>
        <w:ind w:firstLine="600"/>
        <w:jc w:val="both"/>
      </w:pPr>
      <w:r>
        <w:rPr>
          <w:rFonts w:ascii="Times New Roman" w:hAnsi="Times New Roman"/>
          <w:b w:val="0"/>
          <w:i w:val="0"/>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E62FBF9">
      <w:pPr>
        <w:spacing w:before="0" w:after="0" w:line="264" w:lineRule="auto"/>
        <w:ind w:firstLine="600"/>
        <w:jc w:val="both"/>
      </w:pPr>
      <w:r>
        <w:rPr>
          <w:rFonts w:ascii="Times New Roman" w:hAnsi="Times New Roman"/>
          <w:b w:val="0"/>
          <w:i w:val="0"/>
          <w:color w:val="000000"/>
          <w:sz w:val="28"/>
        </w:rPr>
        <w:t>применять полученные знания для выращивания и размножения культурных растений;</w:t>
      </w:r>
    </w:p>
    <w:p w14:paraId="3AE1F838">
      <w:pPr>
        <w:spacing w:before="0" w:after="0" w:line="264" w:lineRule="auto"/>
        <w:ind w:firstLine="600"/>
        <w:jc w:val="both"/>
      </w:pPr>
      <w:r>
        <w:rPr>
          <w:rFonts w:ascii="Times New Roman" w:hAnsi="Times New Roman"/>
          <w:b w:val="0"/>
          <w:i w:val="0"/>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CE5986A">
      <w:pPr>
        <w:spacing w:before="0" w:after="0" w:line="264" w:lineRule="auto"/>
        <w:ind w:firstLine="600"/>
        <w:jc w:val="both"/>
      </w:pPr>
      <w:r>
        <w:rPr>
          <w:rFonts w:ascii="Times New Roman" w:hAnsi="Times New Roman"/>
          <w:b w:val="0"/>
          <w:i w:val="0"/>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6C911E2">
      <w:pPr>
        <w:spacing w:before="0" w:after="0" w:line="264" w:lineRule="auto"/>
        <w:ind w:firstLine="600"/>
        <w:jc w:val="both"/>
      </w:pPr>
      <w:r>
        <w:rPr>
          <w:rFonts w:ascii="Times New Roman" w:hAnsi="Times New Roman"/>
          <w:b w:val="0"/>
          <w:i w:val="0"/>
          <w:color w:val="000000"/>
          <w:sz w:val="28"/>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14:paraId="12ECC056">
      <w:pPr>
        <w:spacing w:before="0" w:after="0" w:line="264" w:lineRule="auto"/>
        <w:ind w:firstLine="600"/>
        <w:jc w:val="both"/>
      </w:pPr>
      <w:r>
        <w:rPr>
          <w:rFonts w:ascii="Times New Roman" w:hAnsi="Times New Roman"/>
          <w:b w:val="0"/>
          <w:i w:val="0"/>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19B28B1">
      <w:pPr>
        <w:spacing w:before="0" w:after="0" w:line="264" w:lineRule="auto"/>
        <w:ind w:firstLine="600"/>
        <w:jc w:val="both"/>
      </w:pPr>
      <w:r>
        <w:rPr>
          <w:rFonts w:ascii="Times New Roman" w:hAnsi="Times New Roman"/>
          <w:b w:val="0"/>
          <w:i w:val="0"/>
          <w:color w:val="000000"/>
          <w:sz w:val="28"/>
        </w:rPr>
        <w:t>создавать письменные и устные сообщения, используя понятийный аппарат изучаемого раздела биологии.</w:t>
      </w:r>
    </w:p>
    <w:p w14:paraId="6C63E7BF">
      <w:pPr>
        <w:spacing w:before="0" w:after="0" w:line="264" w:lineRule="auto"/>
        <w:ind w:firstLine="600"/>
        <w:jc w:val="both"/>
      </w:pPr>
      <w:r>
        <w:rPr>
          <w:rFonts w:ascii="Times New Roman" w:hAnsi="Times New Roman"/>
          <w:b w:val="0"/>
          <w:i w:val="0"/>
          <w:color w:val="000000"/>
          <w:sz w:val="28"/>
        </w:rPr>
        <w:t xml:space="preserve">Предметные результаты освоения программы по биологии к концу обучения </w:t>
      </w:r>
      <w:r>
        <w:rPr>
          <w:rFonts w:ascii="Times New Roman" w:hAnsi="Times New Roman"/>
          <w:b/>
          <w:i/>
          <w:color w:val="000000"/>
          <w:sz w:val="28"/>
        </w:rPr>
        <w:t>в 7</w:t>
      </w:r>
      <w:r>
        <w:rPr>
          <w:rFonts w:ascii="Times New Roman" w:hAnsi="Times New Roman"/>
          <w:b/>
          <w:i w:val="0"/>
          <w:color w:val="000000"/>
          <w:sz w:val="28"/>
        </w:rPr>
        <w:t xml:space="preserve"> </w:t>
      </w:r>
      <w:r>
        <w:rPr>
          <w:rFonts w:ascii="Times New Roman" w:hAnsi="Times New Roman"/>
          <w:b/>
          <w:i/>
          <w:color w:val="000000"/>
          <w:sz w:val="28"/>
        </w:rPr>
        <w:t>классе</w:t>
      </w:r>
      <w:r>
        <w:rPr>
          <w:rFonts w:ascii="Times New Roman" w:hAnsi="Times New Roman"/>
          <w:b w:val="0"/>
          <w:i w:val="0"/>
          <w:color w:val="000000"/>
          <w:sz w:val="28"/>
        </w:rPr>
        <w:t>:</w:t>
      </w:r>
    </w:p>
    <w:p w14:paraId="446F7568">
      <w:pPr>
        <w:spacing w:before="0" w:after="0" w:line="264" w:lineRule="auto"/>
        <w:ind w:firstLine="600"/>
        <w:jc w:val="both"/>
      </w:pPr>
      <w:r>
        <w:rPr>
          <w:rFonts w:ascii="Times New Roman" w:hAnsi="Times New Roman"/>
          <w:b w:val="0"/>
          <w:i w:val="0"/>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6DAC88DD">
      <w:pPr>
        <w:spacing w:before="0" w:after="0" w:line="264" w:lineRule="auto"/>
        <w:ind w:firstLine="600"/>
        <w:jc w:val="both"/>
      </w:pPr>
      <w:r>
        <w:rPr>
          <w:rFonts w:ascii="Times New Roman" w:hAnsi="Times New Roman"/>
          <w:b w:val="0"/>
          <w:i w:val="0"/>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47BA4780">
      <w:pPr>
        <w:spacing w:before="0" w:after="0" w:line="264" w:lineRule="auto"/>
        <w:ind w:firstLine="600"/>
        <w:jc w:val="both"/>
      </w:pPr>
      <w:r>
        <w:rPr>
          <w:rFonts w:ascii="Times New Roman" w:hAnsi="Times New Roman"/>
          <w:b w:val="0"/>
          <w:i w:val="0"/>
          <w:color w:val="000000"/>
          <w:sz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3CB6398E">
      <w:pPr>
        <w:spacing w:before="0" w:after="0" w:line="264" w:lineRule="auto"/>
        <w:ind w:firstLine="600"/>
        <w:jc w:val="both"/>
      </w:pPr>
      <w:r>
        <w:rPr>
          <w:rFonts w:ascii="Times New Roman" w:hAnsi="Times New Roman"/>
          <w:b w:val="0"/>
          <w:i w:val="0"/>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5300ACBB">
      <w:pPr>
        <w:spacing w:before="0" w:after="0" w:line="264" w:lineRule="auto"/>
        <w:ind w:firstLine="600"/>
        <w:jc w:val="both"/>
      </w:pPr>
      <w:r>
        <w:rPr>
          <w:rFonts w:ascii="Times New Roman" w:hAnsi="Times New Roman"/>
          <w:b w:val="0"/>
          <w:i w:val="0"/>
          <w:color w:val="000000"/>
          <w:sz w:val="28"/>
        </w:rPr>
        <w:t>выявлять признаки классов покрытосеменных или цветковых, семейств двудольных и однодольных растений;</w:t>
      </w:r>
    </w:p>
    <w:p w14:paraId="33D49B16">
      <w:pPr>
        <w:spacing w:before="0" w:after="0" w:line="264" w:lineRule="auto"/>
        <w:ind w:firstLine="600"/>
        <w:jc w:val="both"/>
      </w:pPr>
      <w:r>
        <w:rPr>
          <w:rFonts w:ascii="Times New Roman" w:hAnsi="Times New Roman"/>
          <w:b w:val="0"/>
          <w:i w:val="0"/>
          <w:color w:val="000000"/>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1BEB6B91">
      <w:pPr>
        <w:spacing w:before="0" w:after="0" w:line="264" w:lineRule="auto"/>
        <w:ind w:firstLine="600"/>
        <w:jc w:val="both"/>
      </w:pPr>
      <w:r>
        <w:rPr>
          <w:rFonts w:ascii="Times New Roman" w:hAnsi="Times New Roman"/>
          <w:b w:val="0"/>
          <w:i w:val="0"/>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265D2B0F">
      <w:pPr>
        <w:spacing w:before="0" w:after="0" w:line="264" w:lineRule="auto"/>
        <w:ind w:firstLine="600"/>
        <w:jc w:val="both"/>
      </w:pPr>
      <w:r>
        <w:rPr>
          <w:rFonts w:ascii="Times New Roman" w:hAnsi="Times New Roman"/>
          <w:b w:val="0"/>
          <w:i w:val="0"/>
          <w:color w:val="000000"/>
          <w:sz w:val="28"/>
        </w:rPr>
        <w:t>выделять существенные признаки строения и жизнедеятельности растений, бактерий, грибов, лишайников;</w:t>
      </w:r>
    </w:p>
    <w:p w14:paraId="133B2FC8">
      <w:pPr>
        <w:spacing w:before="0" w:after="0" w:line="264" w:lineRule="auto"/>
        <w:ind w:firstLine="600"/>
        <w:jc w:val="both"/>
      </w:pPr>
      <w:r>
        <w:rPr>
          <w:rFonts w:ascii="Times New Roman" w:hAnsi="Times New Roman"/>
          <w:b w:val="0"/>
          <w:i w:val="0"/>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14:paraId="6BF37003">
      <w:pPr>
        <w:spacing w:before="0" w:after="0" w:line="264" w:lineRule="auto"/>
        <w:ind w:firstLine="600"/>
        <w:jc w:val="both"/>
      </w:pPr>
      <w:r>
        <w:rPr>
          <w:rFonts w:ascii="Times New Roman" w:hAnsi="Times New Roman"/>
          <w:b w:val="0"/>
          <w:i w:val="0"/>
          <w:color w:val="000000"/>
          <w:sz w:val="28"/>
        </w:rPr>
        <w:t>описывать усложнение организации растений в ходе эволюции растительного мира на Земле;</w:t>
      </w:r>
    </w:p>
    <w:p w14:paraId="1AF5EBAD">
      <w:pPr>
        <w:spacing w:before="0" w:after="0" w:line="264" w:lineRule="auto"/>
        <w:ind w:firstLine="600"/>
        <w:jc w:val="both"/>
      </w:pPr>
      <w:r>
        <w:rPr>
          <w:rFonts w:ascii="Times New Roman" w:hAnsi="Times New Roman"/>
          <w:b w:val="0"/>
          <w:i w:val="0"/>
          <w:color w:val="000000"/>
          <w:sz w:val="28"/>
        </w:rPr>
        <w:t>выявлять черты приспособленности растений к среде обитания, значение экологических факторов для растений;</w:t>
      </w:r>
    </w:p>
    <w:p w14:paraId="1F2F5386">
      <w:pPr>
        <w:spacing w:before="0" w:after="0" w:line="264" w:lineRule="auto"/>
        <w:ind w:firstLine="600"/>
        <w:jc w:val="both"/>
      </w:pPr>
      <w:r>
        <w:rPr>
          <w:rFonts w:ascii="Times New Roman" w:hAnsi="Times New Roman"/>
          <w:b w:val="0"/>
          <w:i w:val="0"/>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2F3401B9">
      <w:pPr>
        <w:spacing w:before="0" w:after="0" w:line="264" w:lineRule="auto"/>
        <w:ind w:firstLine="600"/>
        <w:jc w:val="both"/>
      </w:pPr>
      <w:r>
        <w:rPr>
          <w:rFonts w:ascii="Times New Roman" w:hAnsi="Times New Roman"/>
          <w:b w:val="0"/>
          <w:i w:val="0"/>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14:paraId="598BEDA6">
      <w:pPr>
        <w:spacing w:before="0" w:after="0" w:line="264" w:lineRule="auto"/>
        <w:ind w:firstLine="600"/>
        <w:jc w:val="both"/>
      </w:pPr>
      <w:r>
        <w:rPr>
          <w:rFonts w:ascii="Times New Roman" w:hAnsi="Times New Roman"/>
          <w:b w:val="0"/>
          <w:i w:val="0"/>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F45ECB9">
      <w:pPr>
        <w:spacing w:before="0" w:after="0" w:line="264" w:lineRule="auto"/>
        <w:ind w:firstLine="600"/>
        <w:jc w:val="both"/>
      </w:pPr>
      <w:r>
        <w:rPr>
          <w:rFonts w:ascii="Times New Roman" w:hAnsi="Times New Roman"/>
          <w:b w:val="0"/>
          <w:i w:val="0"/>
          <w:color w:val="000000"/>
          <w:sz w:val="28"/>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14:paraId="2C87FAC6">
      <w:pPr>
        <w:spacing w:before="0" w:after="0" w:line="264" w:lineRule="auto"/>
        <w:ind w:firstLine="600"/>
        <w:jc w:val="both"/>
      </w:pPr>
      <w:r>
        <w:rPr>
          <w:rFonts w:ascii="Times New Roman" w:hAnsi="Times New Roman"/>
          <w:b w:val="0"/>
          <w:i w:val="0"/>
          <w:color w:val="000000"/>
          <w:sz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7BB4392">
      <w:pPr>
        <w:spacing w:before="0" w:after="0" w:line="264" w:lineRule="auto"/>
        <w:ind w:firstLine="600"/>
        <w:jc w:val="both"/>
      </w:pPr>
      <w:r>
        <w:rPr>
          <w:rFonts w:ascii="Times New Roman" w:hAnsi="Times New Roman"/>
          <w:b w:val="0"/>
          <w:i w:val="0"/>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ECF61AD">
      <w:pPr>
        <w:spacing w:before="0" w:after="0" w:line="264" w:lineRule="auto"/>
        <w:ind w:firstLine="600"/>
        <w:jc w:val="both"/>
      </w:pPr>
      <w:r>
        <w:rPr>
          <w:rFonts w:ascii="Times New Roman" w:hAnsi="Times New Roman"/>
          <w:b w:val="0"/>
          <w:i w:val="0"/>
          <w:color w:val="000000"/>
          <w:sz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14:paraId="25FEDEBE">
      <w:pPr>
        <w:spacing w:before="0" w:after="0" w:line="264" w:lineRule="auto"/>
        <w:ind w:firstLine="600"/>
        <w:jc w:val="both"/>
      </w:pPr>
      <w:r>
        <w:rPr>
          <w:rFonts w:ascii="Times New Roman" w:hAnsi="Times New Roman"/>
          <w:b w:val="0"/>
          <w:i w:val="0"/>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bookmarkEnd w:id="5"/>
    <w:p w14:paraId="1A33BB93">
      <w:pPr>
        <w:spacing w:before="0" w:after="0"/>
        <w:ind w:left="120"/>
        <w:jc w:val="left"/>
        <w:rPr>
          <w:rFonts w:ascii="Times New Roman" w:hAnsi="Times New Roman"/>
          <w:b/>
          <w:i w:val="0"/>
          <w:color w:val="000000"/>
          <w:sz w:val="28"/>
        </w:rPr>
      </w:pPr>
      <w:bookmarkStart w:id="6" w:name="block-33559581"/>
    </w:p>
    <w:p w14:paraId="4E6AECC2">
      <w:pPr>
        <w:spacing w:before="0" w:after="0"/>
        <w:ind w:left="120"/>
        <w:jc w:val="left"/>
        <w:rPr>
          <w:rFonts w:ascii="Times New Roman" w:hAnsi="Times New Roman"/>
          <w:b/>
          <w:i w:val="0"/>
          <w:color w:val="000000"/>
          <w:sz w:val="28"/>
        </w:rPr>
      </w:pPr>
    </w:p>
    <w:p w14:paraId="2958CA74">
      <w:pPr>
        <w:spacing w:before="0" w:after="0"/>
        <w:ind w:left="120"/>
        <w:jc w:val="left"/>
        <w:rPr>
          <w:rFonts w:ascii="Times New Roman" w:hAnsi="Times New Roman"/>
          <w:b/>
          <w:i w:val="0"/>
          <w:color w:val="000000"/>
          <w:sz w:val="28"/>
        </w:rPr>
      </w:pPr>
    </w:p>
    <w:p w14:paraId="1F45F081">
      <w:pPr>
        <w:rPr>
          <w:rFonts w:ascii="Times New Roman" w:hAnsi="Times New Roman"/>
          <w:b/>
          <w:i w:val="0"/>
          <w:color w:val="000000"/>
          <w:sz w:val="28"/>
        </w:rPr>
      </w:pPr>
    </w:p>
    <w:p w14:paraId="3A4F0694">
      <w:pPr>
        <w:spacing w:before="0" w:after="0"/>
        <w:jc w:val="left"/>
        <w:rPr>
          <w:rFonts w:ascii="Times New Roman" w:hAnsi="Times New Roman"/>
          <w:b/>
          <w:i w:val="0"/>
          <w:color w:val="000000"/>
          <w:sz w:val="28"/>
        </w:rPr>
      </w:pPr>
    </w:p>
    <w:p w14:paraId="6F730113">
      <w:pPr>
        <w:spacing w:before="0" w:after="0"/>
        <w:jc w:val="left"/>
        <w:rPr>
          <w:rFonts w:ascii="Times New Roman" w:hAnsi="Times New Roman"/>
          <w:b/>
          <w:i w:val="0"/>
          <w:color w:val="000000"/>
          <w:sz w:val="28"/>
        </w:rPr>
      </w:pPr>
    </w:p>
    <w:p w14:paraId="32973A25">
      <w:pPr>
        <w:spacing w:before="0" w:after="0"/>
        <w:jc w:val="left"/>
        <w:rPr>
          <w:rFonts w:ascii="Times New Roman" w:hAnsi="Times New Roman"/>
          <w:b/>
          <w:i w:val="0"/>
          <w:color w:val="000000"/>
          <w:sz w:val="28"/>
        </w:rPr>
      </w:pPr>
    </w:p>
    <w:p w14:paraId="0F5E8F2F">
      <w:pPr>
        <w:spacing w:before="0" w:after="0"/>
        <w:jc w:val="left"/>
        <w:rPr>
          <w:rFonts w:ascii="Times New Roman" w:hAnsi="Times New Roman"/>
          <w:b/>
          <w:i w:val="0"/>
          <w:color w:val="000000"/>
          <w:sz w:val="28"/>
        </w:rPr>
      </w:pPr>
    </w:p>
    <w:p w14:paraId="5C2DC74B">
      <w:pPr>
        <w:spacing w:before="0" w:after="0"/>
        <w:jc w:val="left"/>
        <w:rPr>
          <w:rFonts w:ascii="Times New Roman" w:hAnsi="Times New Roman"/>
          <w:b/>
          <w:i w:val="0"/>
          <w:color w:val="000000"/>
          <w:sz w:val="28"/>
        </w:rPr>
      </w:pPr>
    </w:p>
    <w:p w14:paraId="70A72B89">
      <w:pPr>
        <w:spacing w:before="0" w:after="0"/>
        <w:jc w:val="left"/>
        <w:rPr>
          <w:rFonts w:ascii="Times New Roman" w:hAnsi="Times New Roman"/>
          <w:b/>
          <w:i w:val="0"/>
          <w:color w:val="000000"/>
          <w:sz w:val="28"/>
        </w:rPr>
      </w:pPr>
    </w:p>
    <w:p w14:paraId="374BC891">
      <w:pPr>
        <w:spacing w:before="0" w:after="0"/>
        <w:jc w:val="left"/>
        <w:rPr>
          <w:rFonts w:ascii="Times New Roman" w:hAnsi="Times New Roman"/>
          <w:b/>
          <w:i w:val="0"/>
          <w:color w:val="000000"/>
          <w:sz w:val="28"/>
        </w:rPr>
      </w:pPr>
    </w:p>
    <w:p w14:paraId="0ECCF871">
      <w:pPr>
        <w:spacing w:before="0" w:after="0"/>
        <w:jc w:val="left"/>
        <w:rPr>
          <w:rFonts w:ascii="Times New Roman" w:hAnsi="Times New Roman"/>
          <w:b/>
          <w:i w:val="0"/>
          <w:color w:val="000000"/>
          <w:sz w:val="28"/>
        </w:rPr>
      </w:pPr>
    </w:p>
    <w:p w14:paraId="42035A1C">
      <w:pPr>
        <w:spacing w:before="0" w:after="0"/>
        <w:jc w:val="left"/>
        <w:rPr>
          <w:rFonts w:ascii="Times New Roman" w:hAnsi="Times New Roman"/>
          <w:b/>
          <w:i w:val="0"/>
          <w:color w:val="000000"/>
          <w:sz w:val="28"/>
        </w:rPr>
      </w:pPr>
    </w:p>
    <w:p w14:paraId="48BFBA41">
      <w:pPr>
        <w:rPr>
          <w:rFonts w:ascii="Times New Roman" w:hAnsi="Times New Roman"/>
          <w:b/>
          <w:i w:val="0"/>
          <w:color w:val="000000"/>
          <w:sz w:val="28"/>
        </w:rPr>
        <w:sectPr>
          <w:pgSz w:w="11906" w:h="16383"/>
          <w:pgMar w:top="1800" w:right="1440" w:bottom="1800" w:left="1440" w:header="720" w:footer="720" w:gutter="0"/>
          <w:cols w:space="720" w:num="1"/>
        </w:sectPr>
      </w:pPr>
    </w:p>
    <w:p w14:paraId="1F0048AE">
      <w:r>
        <w:rPr>
          <w:rFonts w:ascii="Times New Roman" w:hAnsi="Times New Roman"/>
          <w:b/>
          <w:i w:val="0"/>
          <w:color w:val="000000"/>
          <w:sz w:val="28"/>
        </w:rPr>
        <w:t xml:space="preserve">ТЕМАТИЧЕСКОЕ ПЛАНИРОВАНИЕ </w:t>
      </w:r>
    </w:p>
    <w:p w14:paraId="495CEBE3">
      <w:pPr>
        <w:spacing w:before="0" w:after="0"/>
        <w:ind w:left="120"/>
        <w:jc w:val="left"/>
      </w:pPr>
      <w:r>
        <w:rPr>
          <w:rFonts w:ascii="Times New Roman" w:hAnsi="Times New Roman"/>
          <w:b/>
          <w:i w:val="0"/>
          <w:color w:val="000000"/>
          <w:sz w:val="28"/>
        </w:rPr>
        <w:t xml:space="preserve"> 5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62"/>
        <w:gridCol w:w="4055"/>
        <w:gridCol w:w="1982"/>
        <w:gridCol w:w="2038"/>
        <w:gridCol w:w="3659"/>
      </w:tblGrid>
      <w:tr w14:paraId="5F74C7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4" w:type="dxa"/>
            <w:vMerge w:val="restart"/>
            <w:tcMar>
              <w:top w:w="50" w:type="dxa"/>
              <w:left w:w="100" w:type="dxa"/>
            </w:tcMar>
            <w:vAlign w:val="center"/>
          </w:tcPr>
          <w:p w14:paraId="2BA9DD79">
            <w:pPr>
              <w:spacing w:before="0" w:after="0"/>
              <w:ind w:left="135"/>
              <w:jc w:val="left"/>
            </w:pPr>
            <w:r>
              <w:rPr>
                <w:rFonts w:ascii="Times New Roman" w:hAnsi="Times New Roman"/>
                <w:b/>
                <w:i w:val="0"/>
                <w:color w:val="000000"/>
                <w:sz w:val="24"/>
              </w:rPr>
              <w:t xml:space="preserve">№ п/п </w:t>
            </w:r>
          </w:p>
          <w:p w14:paraId="1FF95164">
            <w:pPr>
              <w:spacing w:before="0" w:after="0"/>
              <w:ind w:left="135"/>
              <w:jc w:val="left"/>
            </w:pPr>
          </w:p>
        </w:tc>
        <w:tc>
          <w:tcPr>
            <w:tcW w:w="2288" w:type="dxa"/>
            <w:vMerge w:val="restart"/>
            <w:tcMar>
              <w:top w:w="50" w:type="dxa"/>
              <w:left w:w="100" w:type="dxa"/>
            </w:tcMar>
            <w:vAlign w:val="center"/>
          </w:tcPr>
          <w:p w14:paraId="4DD8DF05">
            <w:pPr>
              <w:spacing w:before="0" w:after="0"/>
              <w:ind w:left="135"/>
              <w:jc w:val="left"/>
            </w:pPr>
            <w:r>
              <w:rPr>
                <w:rFonts w:ascii="Times New Roman" w:hAnsi="Times New Roman"/>
                <w:b/>
                <w:i w:val="0"/>
                <w:color w:val="000000"/>
                <w:sz w:val="24"/>
              </w:rPr>
              <w:t xml:space="preserve">Наименование разделов и тем программы </w:t>
            </w:r>
          </w:p>
          <w:p w14:paraId="2184EE8E">
            <w:pPr>
              <w:spacing w:before="0" w:after="0"/>
              <w:ind w:left="135"/>
              <w:jc w:val="left"/>
            </w:pPr>
          </w:p>
        </w:tc>
        <w:tc>
          <w:tcPr>
            <w:tcW w:w="0" w:type="auto"/>
            <w:gridSpan w:val="2"/>
            <w:tcMar>
              <w:top w:w="50" w:type="dxa"/>
              <w:left w:w="100" w:type="dxa"/>
            </w:tcMar>
            <w:vAlign w:val="center"/>
          </w:tcPr>
          <w:p w14:paraId="747BA152">
            <w:pPr>
              <w:spacing w:before="0" w:after="0"/>
              <w:ind w:left="0"/>
              <w:jc w:val="left"/>
            </w:pPr>
            <w:r>
              <w:rPr>
                <w:rFonts w:ascii="Times New Roman" w:hAnsi="Times New Roman"/>
                <w:b/>
                <w:i w:val="0"/>
                <w:color w:val="000000"/>
                <w:sz w:val="24"/>
              </w:rPr>
              <w:t>Количество часов</w:t>
            </w:r>
          </w:p>
        </w:tc>
        <w:tc>
          <w:tcPr>
            <w:tcW w:w="3766" w:type="dxa"/>
            <w:vMerge w:val="restart"/>
            <w:tcMar>
              <w:top w:w="50" w:type="dxa"/>
              <w:left w:w="100" w:type="dxa"/>
            </w:tcMar>
            <w:vAlign w:val="center"/>
          </w:tcPr>
          <w:p w14:paraId="4E63EAF4">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14:paraId="0A6FA9C1">
            <w:pPr>
              <w:spacing w:before="0" w:after="0"/>
              <w:ind w:left="135"/>
              <w:jc w:val="left"/>
            </w:pPr>
          </w:p>
        </w:tc>
      </w:tr>
      <w:tr w14:paraId="15A685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D54F6C1">
            <w:pPr>
              <w:jc w:val="left"/>
            </w:pPr>
          </w:p>
        </w:tc>
        <w:tc>
          <w:tcPr>
            <w:tcW w:w="0" w:type="auto"/>
            <w:vMerge w:val="continue"/>
            <w:tcBorders>
              <w:top w:val="nil"/>
            </w:tcBorders>
            <w:tcMar>
              <w:top w:w="50" w:type="dxa"/>
              <w:left w:w="100" w:type="dxa"/>
            </w:tcMar>
          </w:tcPr>
          <w:p w14:paraId="5363F341">
            <w:pPr>
              <w:jc w:val="left"/>
            </w:pPr>
          </w:p>
        </w:tc>
        <w:tc>
          <w:tcPr>
            <w:tcW w:w="1378" w:type="dxa"/>
            <w:tcMar>
              <w:top w:w="50" w:type="dxa"/>
              <w:left w:w="100" w:type="dxa"/>
            </w:tcMar>
            <w:vAlign w:val="center"/>
          </w:tcPr>
          <w:p w14:paraId="6B78EEFF">
            <w:pPr>
              <w:spacing w:before="0" w:after="0"/>
              <w:ind w:left="135"/>
              <w:jc w:val="left"/>
            </w:pPr>
            <w:r>
              <w:rPr>
                <w:rFonts w:ascii="Times New Roman" w:hAnsi="Times New Roman"/>
                <w:b/>
                <w:i w:val="0"/>
                <w:color w:val="000000"/>
                <w:sz w:val="24"/>
              </w:rPr>
              <w:t xml:space="preserve">Всего </w:t>
            </w:r>
          </w:p>
          <w:p w14:paraId="597D01BF">
            <w:pPr>
              <w:spacing w:before="0" w:after="0"/>
              <w:ind w:left="135"/>
              <w:jc w:val="left"/>
            </w:pPr>
          </w:p>
        </w:tc>
        <w:tc>
          <w:tcPr>
            <w:tcW w:w="2220" w:type="dxa"/>
            <w:tcMar>
              <w:top w:w="50" w:type="dxa"/>
              <w:left w:w="100" w:type="dxa"/>
            </w:tcMar>
            <w:vAlign w:val="center"/>
          </w:tcPr>
          <w:p w14:paraId="4F79AFBA">
            <w:pPr>
              <w:spacing w:before="0" w:after="0"/>
              <w:ind w:left="135"/>
              <w:jc w:val="left"/>
            </w:pPr>
            <w:r>
              <w:rPr>
                <w:rFonts w:ascii="Times New Roman" w:hAnsi="Times New Roman"/>
                <w:b/>
                <w:i w:val="0"/>
                <w:color w:val="000000"/>
                <w:sz w:val="24"/>
              </w:rPr>
              <w:t xml:space="preserve">Практические работы </w:t>
            </w:r>
          </w:p>
          <w:p w14:paraId="4AA3BE3B">
            <w:pPr>
              <w:spacing w:before="0" w:after="0"/>
              <w:ind w:left="135"/>
              <w:jc w:val="left"/>
            </w:pPr>
          </w:p>
        </w:tc>
        <w:tc>
          <w:tcPr>
            <w:tcW w:w="0" w:type="auto"/>
            <w:vMerge w:val="continue"/>
            <w:tcBorders>
              <w:top w:val="nil"/>
            </w:tcBorders>
            <w:tcMar>
              <w:top w:w="50" w:type="dxa"/>
              <w:left w:w="100" w:type="dxa"/>
            </w:tcMar>
          </w:tcPr>
          <w:p w14:paraId="65E0C174">
            <w:pPr>
              <w:jc w:val="left"/>
            </w:pPr>
          </w:p>
        </w:tc>
      </w:tr>
      <w:tr w14:paraId="7525C4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4" w:type="dxa"/>
            <w:tcMar>
              <w:top w:w="50" w:type="dxa"/>
              <w:left w:w="100" w:type="dxa"/>
            </w:tcMar>
            <w:vAlign w:val="center"/>
          </w:tcPr>
          <w:p w14:paraId="23548008">
            <w:pPr>
              <w:spacing w:before="0" w:after="0"/>
              <w:ind w:left="0"/>
              <w:jc w:val="left"/>
            </w:pPr>
            <w:r>
              <w:rPr>
                <w:rFonts w:ascii="Times New Roman" w:hAnsi="Times New Roman"/>
                <w:b w:val="0"/>
                <w:i w:val="0"/>
                <w:color w:val="000000"/>
                <w:sz w:val="24"/>
              </w:rPr>
              <w:t>1</w:t>
            </w:r>
          </w:p>
        </w:tc>
        <w:tc>
          <w:tcPr>
            <w:tcW w:w="2288" w:type="dxa"/>
            <w:tcMar>
              <w:top w:w="50" w:type="dxa"/>
              <w:left w:w="100" w:type="dxa"/>
            </w:tcMar>
            <w:vAlign w:val="center"/>
          </w:tcPr>
          <w:p w14:paraId="2408FB82">
            <w:pPr>
              <w:spacing w:before="0" w:after="0"/>
              <w:ind w:left="135"/>
              <w:jc w:val="left"/>
            </w:pPr>
            <w:r>
              <w:rPr>
                <w:rFonts w:ascii="Times New Roman" w:hAnsi="Times New Roman"/>
                <w:b w:val="0"/>
                <w:i w:val="0"/>
                <w:color w:val="000000"/>
                <w:sz w:val="24"/>
              </w:rPr>
              <w:t>Биология — наука о живой природе</w:t>
            </w:r>
          </w:p>
        </w:tc>
        <w:tc>
          <w:tcPr>
            <w:tcW w:w="1378" w:type="dxa"/>
            <w:tcMar>
              <w:top w:w="50" w:type="dxa"/>
              <w:left w:w="100" w:type="dxa"/>
            </w:tcMar>
            <w:vAlign w:val="center"/>
          </w:tcPr>
          <w:p w14:paraId="650BF268">
            <w:pPr>
              <w:spacing w:before="0" w:after="0" w:line="276" w:lineRule="auto"/>
              <w:ind w:left="135"/>
              <w:jc w:val="center"/>
            </w:pPr>
            <w:r>
              <w:rPr>
                <w:rFonts w:ascii="Times New Roman" w:hAnsi="Times New Roman"/>
                <w:b w:val="0"/>
                <w:i w:val="0"/>
                <w:color w:val="000000"/>
                <w:sz w:val="24"/>
              </w:rPr>
              <w:t xml:space="preserve"> 4 </w:t>
            </w:r>
          </w:p>
        </w:tc>
        <w:tc>
          <w:tcPr>
            <w:tcW w:w="2220" w:type="dxa"/>
            <w:tcMar>
              <w:top w:w="50" w:type="dxa"/>
              <w:left w:w="100" w:type="dxa"/>
            </w:tcMar>
            <w:vAlign w:val="center"/>
          </w:tcPr>
          <w:p w14:paraId="2CF54894">
            <w:pPr>
              <w:spacing w:before="0" w:after="0" w:line="276" w:lineRule="auto"/>
              <w:ind w:left="135"/>
              <w:jc w:val="center"/>
            </w:pPr>
            <w:r>
              <w:rPr>
                <w:rFonts w:ascii="Times New Roman" w:hAnsi="Times New Roman"/>
                <w:b w:val="0"/>
                <w:i w:val="0"/>
                <w:color w:val="000000"/>
                <w:sz w:val="24"/>
              </w:rPr>
              <w:t xml:space="preserve"> 0 </w:t>
            </w:r>
          </w:p>
        </w:tc>
        <w:tc>
          <w:tcPr>
            <w:tcW w:w="3766" w:type="dxa"/>
            <w:tcMar>
              <w:top w:w="50" w:type="dxa"/>
              <w:left w:w="100" w:type="dxa"/>
            </w:tcMar>
            <w:vAlign w:val="center"/>
          </w:tcPr>
          <w:p w14:paraId="30DBC537">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"https://m.edsoo.ru/7f413368" \h </w:instrText>
            </w:r>
            <w: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14:paraId="0BF6C7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4" w:type="dxa"/>
            <w:tcMar>
              <w:top w:w="50" w:type="dxa"/>
              <w:left w:w="100" w:type="dxa"/>
            </w:tcMar>
            <w:vAlign w:val="center"/>
          </w:tcPr>
          <w:p w14:paraId="442C0144">
            <w:pPr>
              <w:spacing w:before="0" w:after="0"/>
              <w:ind w:left="0"/>
              <w:jc w:val="left"/>
            </w:pPr>
            <w:r>
              <w:rPr>
                <w:rFonts w:ascii="Times New Roman" w:hAnsi="Times New Roman"/>
                <w:b w:val="0"/>
                <w:i w:val="0"/>
                <w:color w:val="000000"/>
                <w:sz w:val="24"/>
              </w:rPr>
              <w:t>2</w:t>
            </w:r>
          </w:p>
        </w:tc>
        <w:tc>
          <w:tcPr>
            <w:tcW w:w="2288" w:type="dxa"/>
            <w:tcMar>
              <w:top w:w="50" w:type="dxa"/>
              <w:left w:w="100" w:type="dxa"/>
            </w:tcMar>
            <w:vAlign w:val="center"/>
          </w:tcPr>
          <w:p w14:paraId="6F55E32D">
            <w:pPr>
              <w:spacing w:before="0" w:after="0"/>
              <w:ind w:left="135"/>
              <w:jc w:val="left"/>
            </w:pPr>
            <w:r>
              <w:rPr>
                <w:rFonts w:ascii="Times New Roman" w:hAnsi="Times New Roman"/>
                <w:b w:val="0"/>
                <w:i w:val="0"/>
                <w:color w:val="000000"/>
                <w:sz w:val="24"/>
              </w:rPr>
              <w:t>Методы изучения живой природы</w:t>
            </w:r>
          </w:p>
        </w:tc>
        <w:tc>
          <w:tcPr>
            <w:tcW w:w="1378" w:type="dxa"/>
            <w:tcMar>
              <w:top w:w="50" w:type="dxa"/>
              <w:left w:w="100" w:type="dxa"/>
            </w:tcMar>
            <w:vAlign w:val="center"/>
          </w:tcPr>
          <w:p w14:paraId="2C253D0C">
            <w:pPr>
              <w:spacing w:before="0" w:after="0" w:line="276" w:lineRule="auto"/>
              <w:ind w:left="135"/>
              <w:jc w:val="center"/>
            </w:pPr>
            <w:r>
              <w:rPr>
                <w:rFonts w:ascii="Times New Roman" w:hAnsi="Times New Roman"/>
                <w:b w:val="0"/>
                <w:i w:val="0"/>
                <w:color w:val="000000"/>
                <w:sz w:val="24"/>
              </w:rPr>
              <w:t xml:space="preserve"> 4 </w:t>
            </w:r>
          </w:p>
        </w:tc>
        <w:tc>
          <w:tcPr>
            <w:tcW w:w="2220" w:type="dxa"/>
            <w:tcMar>
              <w:top w:w="50" w:type="dxa"/>
              <w:left w:w="100" w:type="dxa"/>
            </w:tcMar>
            <w:vAlign w:val="center"/>
          </w:tcPr>
          <w:p w14:paraId="5A895E37">
            <w:pPr>
              <w:spacing w:before="0" w:after="0" w:line="276" w:lineRule="auto"/>
              <w:ind w:left="135"/>
              <w:jc w:val="center"/>
            </w:pPr>
            <w:r>
              <w:rPr>
                <w:rFonts w:ascii="Times New Roman" w:hAnsi="Times New Roman"/>
                <w:b w:val="0"/>
                <w:i w:val="0"/>
                <w:color w:val="000000"/>
                <w:sz w:val="24"/>
              </w:rPr>
              <w:t xml:space="preserve"> 1 </w:t>
            </w:r>
          </w:p>
        </w:tc>
        <w:tc>
          <w:tcPr>
            <w:tcW w:w="3766" w:type="dxa"/>
            <w:tcMar>
              <w:top w:w="50" w:type="dxa"/>
              <w:left w:w="100" w:type="dxa"/>
            </w:tcMar>
            <w:vAlign w:val="center"/>
          </w:tcPr>
          <w:p w14:paraId="488D2F15">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"https://m.edsoo.ru/7f413368" \h </w:instrText>
            </w:r>
            <w: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14:paraId="134FEA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4" w:type="dxa"/>
            <w:tcMar>
              <w:top w:w="50" w:type="dxa"/>
              <w:left w:w="100" w:type="dxa"/>
            </w:tcMar>
            <w:vAlign w:val="center"/>
          </w:tcPr>
          <w:p w14:paraId="72727D17">
            <w:pPr>
              <w:spacing w:before="0" w:after="0"/>
              <w:ind w:left="0"/>
              <w:jc w:val="left"/>
            </w:pPr>
            <w:r>
              <w:rPr>
                <w:rFonts w:ascii="Times New Roman" w:hAnsi="Times New Roman"/>
                <w:b w:val="0"/>
                <w:i w:val="0"/>
                <w:color w:val="000000"/>
                <w:sz w:val="24"/>
              </w:rPr>
              <w:t>3</w:t>
            </w:r>
          </w:p>
        </w:tc>
        <w:tc>
          <w:tcPr>
            <w:tcW w:w="2288" w:type="dxa"/>
            <w:tcMar>
              <w:top w:w="50" w:type="dxa"/>
              <w:left w:w="100" w:type="dxa"/>
            </w:tcMar>
            <w:vAlign w:val="center"/>
          </w:tcPr>
          <w:p w14:paraId="6B323636">
            <w:pPr>
              <w:spacing w:before="0" w:after="0"/>
              <w:ind w:left="135"/>
              <w:jc w:val="left"/>
            </w:pPr>
            <w:r>
              <w:rPr>
                <w:rFonts w:ascii="Times New Roman" w:hAnsi="Times New Roman"/>
                <w:b w:val="0"/>
                <w:i w:val="0"/>
                <w:color w:val="000000"/>
                <w:sz w:val="24"/>
              </w:rPr>
              <w:t>Организмы — тела живой природы</w:t>
            </w:r>
          </w:p>
        </w:tc>
        <w:tc>
          <w:tcPr>
            <w:tcW w:w="1378" w:type="dxa"/>
            <w:tcMar>
              <w:top w:w="50" w:type="dxa"/>
              <w:left w:w="100" w:type="dxa"/>
            </w:tcMar>
            <w:vAlign w:val="center"/>
          </w:tcPr>
          <w:p w14:paraId="10BF80C7">
            <w:pPr>
              <w:spacing w:before="0" w:after="0" w:line="276" w:lineRule="auto"/>
              <w:ind w:left="135"/>
              <w:jc w:val="center"/>
            </w:pPr>
            <w:r>
              <w:rPr>
                <w:rFonts w:ascii="Times New Roman" w:hAnsi="Times New Roman"/>
                <w:b w:val="0"/>
                <w:i w:val="0"/>
                <w:color w:val="000000"/>
                <w:sz w:val="24"/>
              </w:rPr>
              <w:t xml:space="preserve"> 10 </w:t>
            </w:r>
          </w:p>
        </w:tc>
        <w:tc>
          <w:tcPr>
            <w:tcW w:w="2220" w:type="dxa"/>
            <w:tcMar>
              <w:top w:w="50" w:type="dxa"/>
              <w:left w:w="100" w:type="dxa"/>
            </w:tcMar>
            <w:vAlign w:val="center"/>
          </w:tcPr>
          <w:p w14:paraId="0CA2EDD9">
            <w:pPr>
              <w:spacing w:before="0" w:after="0" w:line="276" w:lineRule="auto"/>
              <w:ind w:left="135"/>
              <w:jc w:val="center"/>
            </w:pPr>
            <w:r>
              <w:rPr>
                <w:rFonts w:ascii="Times New Roman" w:hAnsi="Times New Roman"/>
                <w:b w:val="0"/>
                <w:i w:val="0"/>
                <w:color w:val="000000"/>
                <w:sz w:val="24"/>
              </w:rPr>
              <w:t xml:space="preserve"> 1.5 </w:t>
            </w:r>
          </w:p>
        </w:tc>
        <w:tc>
          <w:tcPr>
            <w:tcW w:w="3766" w:type="dxa"/>
            <w:tcMar>
              <w:top w:w="50" w:type="dxa"/>
              <w:left w:w="100" w:type="dxa"/>
            </w:tcMar>
            <w:vAlign w:val="center"/>
          </w:tcPr>
          <w:p w14:paraId="31F877E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"https://m.edsoo.ru/7f413368" \h </w:instrText>
            </w:r>
            <w: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14:paraId="25DD3C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4" w:type="dxa"/>
            <w:tcMar>
              <w:top w:w="50" w:type="dxa"/>
              <w:left w:w="100" w:type="dxa"/>
            </w:tcMar>
            <w:vAlign w:val="center"/>
          </w:tcPr>
          <w:p w14:paraId="012AD916">
            <w:pPr>
              <w:spacing w:before="0" w:after="0"/>
              <w:ind w:left="0"/>
              <w:jc w:val="left"/>
            </w:pPr>
            <w:r>
              <w:rPr>
                <w:rFonts w:ascii="Times New Roman" w:hAnsi="Times New Roman"/>
                <w:b w:val="0"/>
                <w:i w:val="0"/>
                <w:color w:val="000000"/>
                <w:sz w:val="24"/>
              </w:rPr>
              <w:t>4</w:t>
            </w:r>
          </w:p>
        </w:tc>
        <w:tc>
          <w:tcPr>
            <w:tcW w:w="2288" w:type="dxa"/>
            <w:tcMar>
              <w:top w:w="50" w:type="dxa"/>
              <w:left w:w="100" w:type="dxa"/>
            </w:tcMar>
            <w:vAlign w:val="center"/>
          </w:tcPr>
          <w:p w14:paraId="50666A8B">
            <w:pPr>
              <w:spacing w:before="0" w:after="0"/>
              <w:ind w:left="135"/>
              <w:jc w:val="left"/>
            </w:pPr>
            <w:r>
              <w:rPr>
                <w:rFonts w:ascii="Times New Roman" w:hAnsi="Times New Roman"/>
                <w:b w:val="0"/>
                <w:i w:val="0"/>
                <w:color w:val="000000"/>
                <w:sz w:val="24"/>
              </w:rPr>
              <w:t>Организмы и среда обитания</w:t>
            </w:r>
          </w:p>
        </w:tc>
        <w:tc>
          <w:tcPr>
            <w:tcW w:w="1378" w:type="dxa"/>
            <w:tcMar>
              <w:top w:w="50" w:type="dxa"/>
              <w:left w:w="100" w:type="dxa"/>
            </w:tcMar>
            <w:vAlign w:val="center"/>
          </w:tcPr>
          <w:p w14:paraId="4E660EDF">
            <w:pPr>
              <w:spacing w:before="0" w:after="0" w:line="276" w:lineRule="auto"/>
              <w:ind w:left="135"/>
              <w:jc w:val="center"/>
            </w:pPr>
            <w:r>
              <w:rPr>
                <w:rFonts w:ascii="Times New Roman" w:hAnsi="Times New Roman"/>
                <w:b w:val="0"/>
                <w:i w:val="0"/>
                <w:color w:val="000000"/>
                <w:sz w:val="24"/>
              </w:rPr>
              <w:t xml:space="preserve"> 6 </w:t>
            </w:r>
          </w:p>
        </w:tc>
        <w:tc>
          <w:tcPr>
            <w:tcW w:w="2220" w:type="dxa"/>
            <w:tcMar>
              <w:top w:w="50" w:type="dxa"/>
              <w:left w:w="100" w:type="dxa"/>
            </w:tcMar>
            <w:vAlign w:val="center"/>
          </w:tcPr>
          <w:p w14:paraId="716E3B53">
            <w:pPr>
              <w:spacing w:before="0" w:after="0" w:line="276" w:lineRule="auto"/>
              <w:ind w:left="135"/>
              <w:jc w:val="center"/>
            </w:pPr>
            <w:r>
              <w:rPr>
                <w:rFonts w:ascii="Times New Roman" w:hAnsi="Times New Roman"/>
                <w:b w:val="0"/>
                <w:i w:val="0"/>
                <w:color w:val="000000"/>
                <w:sz w:val="24"/>
              </w:rPr>
              <w:t xml:space="preserve"> 0.5 </w:t>
            </w:r>
          </w:p>
        </w:tc>
        <w:tc>
          <w:tcPr>
            <w:tcW w:w="3766" w:type="dxa"/>
            <w:tcMar>
              <w:top w:w="50" w:type="dxa"/>
              <w:left w:w="100" w:type="dxa"/>
            </w:tcMar>
            <w:vAlign w:val="center"/>
          </w:tcPr>
          <w:p w14:paraId="62311034">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"https://m.edsoo.ru/7f413368" \h </w:instrText>
            </w:r>
            <w: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14:paraId="451935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4" w:type="dxa"/>
            <w:tcMar>
              <w:top w:w="50" w:type="dxa"/>
              <w:left w:w="100" w:type="dxa"/>
            </w:tcMar>
            <w:vAlign w:val="center"/>
          </w:tcPr>
          <w:p w14:paraId="2B799D2B">
            <w:pPr>
              <w:spacing w:before="0" w:after="0"/>
              <w:ind w:left="0"/>
              <w:jc w:val="left"/>
            </w:pPr>
            <w:r>
              <w:rPr>
                <w:rFonts w:ascii="Times New Roman" w:hAnsi="Times New Roman"/>
                <w:b w:val="0"/>
                <w:i w:val="0"/>
                <w:color w:val="000000"/>
                <w:sz w:val="24"/>
              </w:rPr>
              <w:t>5</w:t>
            </w:r>
          </w:p>
        </w:tc>
        <w:tc>
          <w:tcPr>
            <w:tcW w:w="2288" w:type="dxa"/>
            <w:tcMar>
              <w:top w:w="50" w:type="dxa"/>
              <w:left w:w="100" w:type="dxa"/>
            </w:tcMar>
            <w:vAlign w:val="center"/>
          </w:tcPr>
          <w:p w14:paraId="751F5191">
            <w:pPr>
              <w:spacing w:before="0" w:after="0"/>
              <w:ind w:left="135"/>
              <w:jc w:val="left"/>
            </w:pPr>
            <w:r>
              <w:rPr>
                <w:rFonts w:ascii="Times New Roman" w:hAnsi="Times New Roman"/>
                <w:b w:val="0"/>
                <w:i w:val="0"/>
                <w:color w:val="000000"/>
                <w:sz w:val="24"/>
              </w:rPr>
              <w:t>Природные сообщества</w:t>
            </w:r>
          </w:p>
        </w:tc>
        <w:tc>
          <w:tcPr>
            <w:tcW w:w="1378" w:type="dxa"/>
            <w:tcMar>
              <w:top w:w="50" w:type="dxa"/>
              <w:left w:w="100" w:type="dxa"/>
            </w:tcMar>
            <w:vAlign w:val="center"/>
          </w:tcPr>
          <w:p w14:paraId="32BAD249">
            <w:pPr>
              <w:spacing w:before="0" w:after="0" w:line="276" w:lineRule="auto"/>
              <w:ind w:left="135"/>
              <w:jc w:val="center"/>
            </w:pPr>
            <w:r>
              <w:rPr>
                <w:rFonts w:ascii="Times New Roman" w:hAnsi="Times New Roman"/>
                <w:b w:val="0"/>
                <w:i w:val="0"/>
                <w:color w:val="000000"/>
                <w:sz w:val="24"/>
              </w:rPr>
              <w:t xml:space="preserve"> 6 </w:t>
            </w:r>
          </w:p>
        </w:tc>
        <w:tc>
          <w:tcPr>
            <w:tcW w:w="2220" w:type="dxa"/>
            <w:tcMar>
              <w:top w:w="50" w:type="dxa"/>
              <w:left w:w="100" w:type="dxa"/>
            </w:tcMar>
            <w:vAlign w:val="center"/>
          </w:tcPr>
          <w:p w14:paraId="55016887">
            <w:pPr>
              <w:spacing w:before="0" w:after="0" w:line="276" w:lineRule="auto"/>
              <w:ind w:left="135"/>
              <w:jc w:val="center"/>
            </w:pPr>
            <w:r>
              <w:rPr>
                <w:rFonts w:ascii="Times New Roman" w:hAnsi="Times New Roman"/>
                <w:b w:val="0"/>
                <w:i w:val="0"/>
                <w:color w:val="000000"/>
                <w:sz w:val="24"/>
              </w:rPr>
              <w:t xml:space="preserve"> 0.5 </w:t>
            </w:r>
          </w:p>
        </w:tc>
        <w:tc>
          <w:tcPr>
            <w:tcW w:w="3766" w:type="dxa"/>
            <w:tcMar>
              <w:top w:w="50" w:type="dxa"/>
              <w:left w:w="100" w:type="dxa"/>
            </w:tcMar>
            <w:vAlign w:val="center"/>
          </w:tcPr>
          <w:p w14:paraId="586C1B89">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"https://m.edsoo.ru/7f413368" \h </w:instrText>
            </w:r>
            <w: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14:paraId="507025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4" w:type="dxa"/>
            <w:tcMar>
              <w:top w:w="50" w:type="dxa"/>
              <w:left w:w="100" w:type="dxa"/>
            </w:tcMar>
            <w:vAlign w:val="center"/>
          </w:tcPr>
          <w:p w14:paraId="0E864DBA">
            <w:pPr>
              <w:spacing w:before="0" w:after="0"/>
              <w:ind w:left="0"/>
              <w:jc w:val="left"/>
            </w:pPr>
            <w:r>
              <w:rPr>
                <w:rFonts w:ascii="Times New Roman" w:hAnsi="Times New Roman"/>
                <w:b w:val="0"/>
                <w:i w:val="0"/>
                <w:color w:val="000000"/>
                <w:sz w:val="24"/>
              </w:rPr>
              <w:t>6</w:t>
            </w:r>
          </w:p>
        </w:tc>
        <w:tc>
          <w:tcPr>
            <w:tcW w:w="2288" w:type="dxa"/>
            <w:tcMar>
              <w:top w:w="50" w:type="dxa"/>
              <w:left w:w="100" w:type="dxa"/>
            </w:tcMar>
            <w:vAlign w:val="center"/>
          </w:tcPr>
          <w:p w14:paraId="26056C48">
            <w:pPr>
              <w:spacing w:before="0" w:after="0"/>
              <w:ind w:left="135"/>
              <w:jc w:val="left"/>
            </w:pPr>
            <w:r>
              <w:rPr>
                <w:rFonts w:ascii="Times New Roman" w:hAnsi="Times New Roman"/>
                <w:b w:val="0"/>
                <w:i w:val="0"/>
                <w:color w:val="000000"/>
                <w:sz w:val="24"/>
              </w:rPr>
              <w:t>Живая природа и человек</w:t>
            </w:r>
          </w:p>
        </w:tc>
        <w:tc>
          <w:tcPr>
            <w:tcW w:w="1378" w:type="dxa"/>
            <w:tcMar>
              <w:top w:w="50" w:type="dxa"/>
              <w:left w:w="100" w:type="dxa"/>
            </w:tcMar>
            <w:vAlign w:val="center"/>
          </w:tcPr>
          <w:p w14:paraId="69503C89">
            <w:pPr>
              <w:spacing w:before="0" w:after="0" w:line="276" w:lineRule="auto"/>
              <w:ind w:left="135"/>
              <w:jc w:val="center"/>
            </w:pPr>
            <w:r>
              <w:rPr>
                <w:rFonts w:ascii="Times New Roman" w:hAnsi="Times New Roman"/>
                <w:b w:val="0"/>
                <w:i w:val="0"/>
                <w:color w:val="000000"/>
                <w:sz w:val="24"/>
              </w:rPr>
              <w:t xml:space="preserve"> 3 </w:t>
            </w:r>
          </w:p>
        </w:tc>
        <w:tc>
          <w:tcPr>
            <w:tcW w:w="2220" w:type="dxa"/>
            <w:tcMar>
              <w:top w:w="50" w:type="dxa"/>
              <w:left w:w="100" w:type="dxa"/>
            </w:tcMar>
            <w:vAlign w:val="center"/>
          </w:tcPr>
          <w:p w14:paraId="11DF32E8">
            <w:pPr>
              <w:spacing w:before="0" w:after="0" w:line="276" w:lineRule="auto"/>
              <w:ind w:left="135"/>
              <w:jc w:val="center"/>
            </w:pPr>
            <w:r>
              <w:rPr>
                <w:rFonts w:ascii="Times New Roman" w:hAnsi="Times New Roman"/>
                <w:b w:val="0"/>
                <w:i w:val="0"/>
                <w:color w:val="000000"/>
                <w:sz w:val="24"/>
              </w:rPr>
              <w:t xml:space="preserve"> 0 </w:t>
            </w:r>
          </w:p>
        </w:tc>
        <w:tc>
          <w:tcPr>
            <w:tcW w:w="3766" w:type="dxa"/>
            <w:tcMar>
              <w:top w:w="50" w:type="dxa"/>
              <w:left w:w="100" w:type="dxa"/>
            </w:tcMar>
            <w:vAlign w:val="center"/>
          </w:tcPr>
          <w:p w14:paraId="58A0BC09">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"https://m.edsoo.ru/7f413368" \h </w:instrText>
            </w:r>
            <w: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14:paraId="4803CB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94" w:type="dxa"/>
            <w:tcMar>
              <w:top w:w="50" w:type="dxa"/>
              <w:left w:w="100" w:type="dxa"/>
            </w:tcMar>
            <w:vAlign w:val="center"/>
          </w:tcPr>
          <w:p w14:paraId="4A8EE91D">
            <w:pPr>
              <w:spacing w:before="0" w:after="0"/>
              <w:ind w:left="0"/>
              <w:jc w:val="left"/>
            </w:pPr>
            <w:r>
              <w:rPr>
                <w:rFonts w:ascii="Times New Roman" w:hAnsi="Times New Roman"/>
                <w:b w:val="0"/>
                <w:i w:val="0"/>
                <w:color w:val="000000"/>
                <w:sz w:val="24"/>
              </w:rPr>
              <w:t>7</w:t>
            </w:r>
          </w:p>
        </w:tc>
        <w:tc>
          <w:tcPr>
            <w:tcW w:w="2288" w:type="dxa"/>
            <w:tcMar>
              <w:top w:w="50" w:type="dxa"/>
              <w:left w:w="100" w:type="dxa"/>
            </w:tcMar>
            <w:vAlign w:val="center"/>
          </w:tcPr>
          <w:p w14:paraId="64D16CB2">
            <w:pPr>
              <w:spacing w:before="0" w:after="0"/>
              <w:ind w:left="135"/>
              <w:jc w:val="left"/>
            </w:pPr>
            <w:r>
              <w:rPr>
                <w:rFonts w:ascii="Times New Roman" w:hAnsi="Times New Roman"/>
                <w:b w:val="0"/>
                <w:i w:val="0"/>
                <w:color w:val="000000"/>
                <w:sz w:val="24"/>
              </w:rPr>
              <w:t>Резервное время</w:t>
            </w:r>
          </w:p>
        </w:tc>
        <w:tc>
          <w:tcPr>
            <w:tcW w:w="1378" w:type="dxa"/>
            <w:tcMar>
              <w:top w:w="50" w:type="dxa"/>
              <w:left w:w="100" w:type="dxa"/>
            </w:tcMar>
            <w:vAlign w:val="center"/>
          </w:tcPr>
          <w:p w14:paraId="15FD1F6F">
            <w:pPr>
              <w:spacing w:before="0" w:after="0" w:line="276" w:lineRule="auto"/>
              <w:ind w:left="135"/>
              <w:jc w:val="center"/>
            </w:pPr>
            <w:r>
              <w:rPr>
                <w:rFonts w:ascii="Times New Roman" w:hAnsi="Times New Roman"/>
                <w:b w:val="0"/>
                <w:i w:val="0"/>
                <w:color w:val="000000"/>
                <w:sz w:val="24"/>
              </w:rPr>
              <w:t xml:space="preserve"> 1 </w:t>
            </w:r>
          </w:p>
        </w:tc>
        <w:tc>
          <w:tcPr>
            <w:tcW w:w="2220" w:type="dxa"/>
            <w:tcMar>
              <w:top w:w="50" w:type="dxa"/>
              <w:left w:w="100" w:type="dxa"/>
            </w:tcMar>
            <w:vAlign w:val="center"/>
          </w:tcPr>
          <w:p w14:paraId="7E9D1714">
            <w:pPr>
              <w:spacing w:before="0" w:after="0" w:line="276" w:lineRule="auto"/>
              <w:ind w:left="135"/>
              <w:jc w:val="center"/>
            </w:pPr>
            <w:r>
              <w:rPr>
                <w:rFonts w:ascii="Times New Roman" w:hAnsi="Times New Roman"/>
                <w:b w:val="0"/>
                <w:i w:val="0"/>
                <w:color w:val="000000"/>
                <w:sz w:val="24"/>
              </w:rPr>
              <w:t xml:space="preserve"> 0 </w:t>
            </w:r>
          </w:p>
        </w:tc>
        <w:tc>
          <w:tcPr>
            <w:tcW w:w="3766" w:type="dxa"/>
            <w:tcMar>
              <w:top w:w="50" w:type="dxa"/>
              <w:left w:w="100" w:type="dxa"/>
            </w:tcMar>
            <w:vAlign w:val="center"/>
          </w:tcPr>
          <w:p w14:paraId="6A00D9C5">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"https://m.edsoo.ru/7f413368" \h </w:instrText>
            </w:r>
            <w:r>
              <w:fldChar w:fldCharType="separate"/>
            </w:r>
            <w:r>
              <w:rPr>
                <w:rFonts w:ascii="Times New Roman" w:hAnsi="Times New Roman"/>
                <w:b w:val="0"/>
                <w:i w:val="0"/>
                <w:color w:val="0000FF"/>
                <w:sz w:val="22"/>
                <w:u w:val="single"/>
              </w:rPr>
              <w:t>https://m.edsoo.ru/7f413368</w:t>
            </w:r>
            <w:r>
              <w:rPr>
                <w:rFonts w:ascii="Times New Roman" w:hAnsi="Times New Roman"/>
                <w:b w:val="0"/>
                <w:i w:val="0"/>
                <w:color w:val="0000FF"/>
                <w:sz w:val="22"/>
                <w:u w:val="single"/>
              </w:rPr>
              <w:fldChar w:fldCharType="end"/>
            </w:r>
          </w:p>
        </w:tc>
      </w:tr>
      <w:tr w14:paraId="50993F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3DD5F8F">
            <w:pPr>
              <w:spacing w:before="0" w:after="0"/>
              <w:ind w:left="135"/>
              <w:jc w:val="left"/>
            </w:pPr>
            <w:r>
              <w:rPr>
                <w:rFonts w:ascii="Times New Roman" w:hAnsi="Times New Roman"/>
                <w:b w:val="0"/>
                <w:i w:val="0"/>
                <w:color w:val="000000"/>
                <w:sz w:val="24"/>
              </w:rPr>
              <w:t>ОБЩЕЕ КОЛИЧЕСТВО ЧАСОВ ПО ПРОГРАММЕ</w:t>
            </w:r>
          </w:p>
        </w:tc>
        <w:tc>
          <w:tcPr>
            <w:tcW w:w="2165" w:type="dxa"/>
            <w:tcMar>
              <w:top w:w="50" w:type="dxa"/>
              <w:left w:w="100" w:type="dxa"/>
            </w:tcMar>
            <w:vAlign w:val="center"/>
          </w:tcPr>
          <w:p w14:paraId="28BC975B">
            <w:pPr>
              <w:spacing w:before="0" w:after="0" w:line="276" w:lineRule="auto"/>
              <w:ind w:left="135"/>
              <w:jc w:val="center"/>
            </w:pPr>
            <w:r>
              <w:rPr>
                <w:rFonts w:ascii="Times New Roman" w:hAnsi="Times New Roman"/>
                <w:b w:val="0"/>
                <w:i w:val="0"/>
                <w:color w:val="000000"/>
                <w:sz w:val="24"/>
              </w:rPr>
              <w:t xml:space="preserve"> 34 </w:t>
            </w:r>
          </w:p>
        </w:tc>
        <w:tc>
          <w:tcPr>
            <w:tcW w:w="2220" w:type="dxa"/>
            <w:tcMar>
              <w:top w:w="50" w:type="dxa"/>
              <w:left w:w="100" w:type="dxa"/>
            </w:tcMar>
            <w:vAlign w:val="center"/>
          </w:tcPr>
          <w:p w14:paraId="61006FAB">
            <w:pPr>
              <w:spacing w:before="0" w:after="0" w:line="276" w:lineRule="auto"/>
              <w:ind w:left="135"/>
              <w:jc w:val="center"/>
            </w:pPr>
            <w:r>
              <w:rPr>
                <w:rFonts w:ascii="Times New Roman" w:hAnsi="Times New Roman"/>
                <w:b w:val="0"/>
                <w:i w:val="0"/>
                <w:color w:val="000000"/>
                <w:sz w:val="24"/>
              </w:rPr>
              <w:t xml:space="preserve"> 3.5 </w:t>
            </w:r>
          </w:p>
        </w:tc>
        <w:tc>
          <w:tcPr>
            <w:tcW w:w="3766" w:type="dxa"/>
            <w:tcMar>
              <w:top w:w="50" w:type="dxa"/>
              <w:left w:w="100" w:type="dxa"/>
            </w:tcMar>
            <w:vAlign w:val="center"/>
          </w:tcPr>
          <w:p w14:paraId="45172CA0">
            <w:pPr>
              <w:jc w:val="left"/>
            </w:pPr>
          </w:p>
        </w:tc>
      </w:tr>
    </w:tbl>
    <w:p w14:paraId="5343EEC3">
      <w:pPr>
        <w:sectPr>
          <w:pgSz w:w="16383" w:h="11906" w:orient="landscape"/>
          <w:pgMar w:top="1440" w:right="1800" w:bottom="1440" w:left="1800" w:header="720" w:footer="720" w:gutter="0"/>
          <w:cols w:space="720" w:num="1"/>
        </w:sectPr>
      </w:pPr>
    </w:p>
    <w:p w14:paraId="0C85B352">
      <w:pPr>
        <w:spacing w:before="0" w:after="0"/>
        <w:ind w:left="120"/>
        <w:jc w:val="left"/>
      </w:pPr>
      <w:r>
        <w:rPr>
          <w:rFonts w:ascii="Times New Roman" w:hAnsi="Times New Roman"/>
          <w:b/>
          <w:i w:val="0"/>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17"/>
        <w:gridCol w:w="4543"/>
        <w:gridCol w:w="1941"/>
        <w:gridCol w:w="2044"/>
        <w:gridCol w:w="3451"/>
      </w:tblGrid>
      <w:tr w14:paraId="062407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vMerge w:val="restart"/>
            <w:tcMar>
              <w:top w:w="50" w:type="dxa"/>
              <w:left w:w="100" w:type="dxa"/>
            </w:tcMar>
            <w:vAlign w:val="center"/>
          </w:tcPr>
          <w:p w14:paraId="5A137256">
            <w:pPr>
              <w:spacing w:before="0" w:after="0"/>
              <w:ind w:left="135"/>
              <w:jc w:val="left"/>
            </w:pPr>
            <w:r>
              <w:rPr>
                <w:rFonts w:ascii="Times New Roman" w:hAnsi="Times New Roman"/>
                <w:b/>
                <w:i w:val="0"/>
                <w:color w:val="000000"/>
                <w:sz w:val="24"/>
              </w:rPr>
              <w:t xml:space="preserve">№ п/п </w:t>
            </w:r>
          </w:p>
          <w:p w14:paraId="7D0D0BA0">
            <w:pPr>
              <w:spacing w:before="0" w:after="0"/>
              <w:ind w:left="135"/>
              <w:jc w:val="left"/>
            </w:pPr>
          </w:p>
        </w:tc>
        <w:tc>
          <w:tcPr>
            <w:tcW w:w="3168" w:type="dxa"/>
            <w:vMerge w:val="restart"/>
            <w:tcMar>
              <w:top w:w="50" w:type="dxa"/>
              <w:left w:w="100" w:type="dxa"/>
            </w:tcMar>
            <w:vAlign w:val="center"/>
          </w:tcPr>
          <w:p w14:paraId="7650FED8">
            <w:pPr>
              <w:spacing w:before="0" w:after="0"/>
              <w:ind w:left="135"/>
              <w:jc w:val="left"/>
            </w:pPr>
            <w:r>
              <w:rPr>
                <w:rFonts w:ascii="Times New Roman" w:hAnsi="Times New Roman"/>
                <w:b/>
                <w:i w:val="0"/>
                <w:color w:val="000000"/>
                <w:sz w:val="24"/>
              </w:rPr>
              <w:t xml:space="preserve">Наименование разделов и тем программы </w:t>
            </w:r>
          </w:p>
          <w:p w14:paraId="02B0ABB3">
            <w:pPr>
              <w:spacing w:before="0" w:after="0"/>
              <w:ind w:left="135"/>
              <w:jc w:val="left"/>
            </w:pPr>
          </w:p>
        </w:tc>
        <w:tc>
          <w:tcPr>
            <w:tcW w:w="0" w:type="auto"/>
            <w:gridSpan w:val="2"/>
            <w:tcMar>
              <w:top w:w="50" w:type="dxa"/>
              <w:left w:w="100" w:type="dxa"/>
            </w:tcMar>
            <w:vAlign w:val="center"/>
          </w:tcPr>
          <w:p w14:paraId="590F29CC">
            <w:pPr>
              <w:spacing w:before="0" w:after="0"/>
              <w:ind w:left="0"/>
              <w:jc w:val="left"/>
            </w:pPr>
            <w:r>
              <w:rPr>
                <w:rFonts w:ascii="Times New Roman" w:hAnsi="Times New Roman"/>
                <w:b/>
                <w:i w:val="0"/>
                <w:color w:val="000000"/>
                <w:sz w:val="24"/>
              </w:rPr>
              <w:t>Количество часов</w:t>
            </w:r>
          </w:p>
        </w:tc>
        <w:tc>
          <w:tcPr>
            <w:tcW w:w="3479" w:type="dxa"/>
            <w:vMerge w:val="restart"/>
            <w:tcMar>
              <w:top w:w="50" w:type="dxa"/>
              <w:left w:w="100" w:type="dxa"/>
            </w:tcMar>
            <w:vAlign w:val="center"/>
          </w:tcPr>
          <w:p w14:paraId="57EA66F4">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14:paraId="7966047F">
            <w:pPr>
              <w:spacing w:before="0" w:after="0"/>
              <w:ind w:left="135"/>
              <w:jc w:val="left"/>
            </w:pPr>
          </w:p>
        </w:tc>
      </w:tr>
      <w:tr w14:paraId="639226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3206F82E">
            <w:pPr>
              <w:jc w:val="left"/>
            </w:pPr>
          </w:p>
        </w:tc>
        <w:tc>
          <w:tcPr>
            <w:tcW w:w="0" w:type="auto"/>
            <w:vMerge w:val="continue"/>
            <w:tcBorders>
              <w:top w:val="nil"/>
            </w:tcBorders>
            <w:tcMar>
              <w:top w:w="50" w:type="dxa"/>
              <w:left w:w="100" w:type="dxa"/>
            </w:tcMar>
          </w:tcPr>
          <w:p w14:paraId="46553A25">
            <w:pPr>
              <w:jc w:val="left"/>
            </w:pPr>
          </w:p>
        </w:tc>
        <w:tc>
          <w:tcPr>
            <w:tcW w:w="1275" w:type="dxa"/>
            <w:tcMar>
              <w:top w:w="50" w:type="dxa"/>
              <w:left w:w="100" w:type="dxa"/>
            </w:tcMar>
            <w:vAlign w:val="center"/>
          </w:tcPr>
          <w:p w14:paraId="537E29EF">
            <w:pPr>
              <w:spacing w:before="0" w:after="0"/>
              <w:ind w:left="135"/>
              <w:jc w:val="left"/>
            </w:pPr>
            <w:r>
              <w:rPr>
                <w:rFonts w:ascii="Times New Roman" w:hAnsi="Times New Roman"/>
                <w:b/>
                <w:i w:val="0"/>
                <w:color w:val="000000"/>
                <w:sz w:val="24"/>
              </w:rPr>
              <w:t xml:space="preserve">Всего </w:t>
            </w:r>
          </w:p>
          <w:p w14:paraId="34347AED">
            <w:pPr>
              <w:spacing w:before="0" w:after="0"/>
              <w:ind w:left="135"/>
              <w:jc w:val="left"/>
            </w:pPr>
          </w:p>
        </w:tc>
        <w:tc>
          <w:tcPr>
            <w:tcW w:w="2109" w:type="dxa"/>
            <w:tcMar>
              <w:top w:w="50" w:type="dxa"/>
              <w:left w:w="100" w:type="dxa"/>
            </w:tcMar>
            <w:vAlign w:val="center"/>
          </w:tcPr>
          <w:p w14:paraId="2EB0EE90">
            <w:pPr>
              <w:spacing w:before="0" w:after="0"/>
              <w:ind w:left="135"/>
              <w:jc w:val="left"/>
            </w:pPr>
            <w:r>
              <w:rPr>
                <w:rFonts w:ascii="Times New Roman" w:hAnsi="Times New Roman"/>
                <w:b/>
                <w:i w:val="0"/>
                <w:color w:val="000000"/>
                <w:sz w:val="24"/>
              </w:rPr>
              <w:t xml:space="preserve">Практические работы </w:t>
            </w:r>
          </w:p>
          <w:p w14:paraId="705D5DB4">
            <w:pPr>
              <w:spacing w:before="0" w:after="0"/>
              <w:ind w:left="135"/>
              <w:jc w:val="left"/>
            </w:pPr>
          </w:p>
        </w:tc>
        <w:tc>
          <w:tcPr>
            <w:tcW w:w="0" w:type="auto"/>
            <w:vMerge w:val="continue"/>
            <w:tcBorders>
              <w:top w:val="nil"/>
            </w:tcBorders>
            <w:tcMar>
              <w:top w:w="50" w:type="dxa"/>
              <w:left w:w="100" w:type="dxa"/>
            </w:tcMar>
          </w:tcPr>
          <w:p w14:paraId="71DC127B">
            <w:pPr>
              <w:jc w:val="left"/>
            </w:pPr>
          </w:p>
        </w:tc>
      </w:tr>
      <w:tr w14:paraId="7F99BA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14:paraId="61D0A6F7">
            <w:pPr>
              <w:spacing w:before="0" w:after="0"/>
              <w:ind w:left="0"/>
              <w:jc w:val="left"/>
            </w:pPr>
            <w:r>
              <w:rPr>
                <w:rFonts w:ascii="Times New Roman" w:hAnsi="Times New Roman"/>
                <w:b w:val="0"/>
                <w:i w:val="0"/>
                <w:color w:val="000000"/>
                <w:sz w:val="24"/>
              </w:rPr>
              <w:t>1</w:t>
            </w:r>
          </w:p>
        </w:tc>
        <w:tc>
          <w:tcPr>
            <w:tcW w:w="3168" w:type="dxa"/>
            <w:tcMar>
              <w:top w:w="50" w:type="dxa"/>
              <w:left w:w="100" w:type="dxa"/>
            </w:tcMar>
            <w:vAlign w:val="center"/>
          </w:tcPr>
          <w:p w14:paraId="3284419B">
            <w:pPr>
              <w:spacing w:before="0" w:after="0"/>
              <w:ind w:left="135"/>
              <w:jc w:val="left"/>
            </w:pPr>
            <w:r>
              <w:rPr>
                <w:rFonts w:ascii="Times New Roman" w:hAnsi="Times New Roman"/>
                <w:b w:val="0"/>
                <w:i w:val="0"/>
                <w:color w:val="000000"/>
                <w:sz w:val="24"/>
              </w:rPr>
              <w:t>Растительный организм</w:t>
            </w:r>
          </w:p>
        </w:tc>
        <w:tc>
          <w:tcPr>
            <w:tcW w:w="1275" w:type="dxa"/>
            <w:tcMar>
              <w:top w:w="50" w:type="dxa"/>
              <w:left w:w="100" w:type="dxa"/>
            </w:tcMar>
            <w:vAlign w:val="center"/>
          </w:tcPr>
          <w:p w14:paraId="4F525810">
            <w:pPr>
              <w:spacing w:before="0" w:after="0" w:line="276" w:lineRule="auto"/>
              <w:ind w:left="135"/>
              <w:jc w:val="center"/>
            </w:pPr>
            <w:r>
              <w:rPr>
                <w:rFonts w:ascii="Times New Roman" w:hAnsi="Times New Roman"/>
                <w:b w:val="0"/>
                <w:i w:val="0"/>
                <w:color w:val="000000"/>
                <w:sz w:val="24"/>
              </w:rPr>
              <w:t xml:space="preserve"> 8 </w:t>
            </w:r>
          </w:p>
        </w:tc>
        <w:tc>
          <w:tcPr>
            <w:tcW w:w="2109" w:type="dxa"/>
            <w:tcMar>
              <w:top w:w="50" w:type="dxa"/>
              <w:left w:w="100" w:type="dxa"/>
            </w:tcMar>
            <w:vAlign w:val="center"/>
          </w:tcPr>
          <w:p w14:paraId="01A2AC4E">
            <w:pPr>
              <w:spacing w:before="0" w:after="0" w:line="276" w:lineRule="auto"/>
              <w:ind w:left="135"/>
              <w:jc w:val="center"/>
            </w:pPr>
            <w:r>
              <w:rPr>
                <w:rFonts w:ascii="Times New Roman" w:hAnsi="Times New Roman"/>
                <w:b w:val="0"/>
                <w:i w:val="0"/>
                <w:color w:val="000000"/>
                <w:sz w:val="24"/>
              </w:rPr>
              <w:t xml:space="preserve"> 1.5 </w:t>
            </w:r>
          </w:p>
        </w:tc>
        <w:tc>
          <w:tcPr>
            <w:tcW w:w="3479" w:type="dxa"/>
            <w:tcMar>
              <w:top w:w="50" w:type="dxa"/>
              <w:left w:w="100" w:type="dxa"/>
            </w:tcMar>
            <w:vAlign w:val="center"/>
          </w:tcPr>
          <w:p w14:paraId="6E3E9E68">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"https://m.edsoo.ru/7f4148d0" \h </w:instrText>
            </w:r>
            <w:r>
              <w:fldChar w:fldCharType="separate"/>
            </w:r>
            <w:r>
              <w:rPr>
                <w:rFonts w:ascii="Times New Roman" w:hAnsi="Times New Roman"/>
                <w:b w:val="0"/>
                <w:i w:val="0"/>
                <w:color w:val="0000FF"/>
                <w:sz w:val="22"/>
                <w:u w:val="single"/>
              </w:rPr>
              <w:t>https://m.edsoo.ru/7f4148d0</w:t>
            </w:r>
            <w:r>
              <w:rPr>
                <w:rFonts w:ascii="Times New Roman" w:hAnsi="Times New Roman"/>
                <w:b w:val="0"/>
                <w:i w:val="0"/>
                <w:color w:val="0000FF"/>
                <w:sz w:val="22"/>
                <w:u w:val="single"/>
              </w:rPr>
              <w:fldChar w:fldCharType="end"/>
            </w:r>
          </w:p>
        </w:tc>
      </w:tr>
      <w:tr w14:paraId="290630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14:paraId="2823E53B">
            <w:pPr>
              <w:spacing w:before="0" w:after="0"/>
              <w:ind w:left="0"/>
              <w:jc w:val="left"/>
            </w:pPr>
            <w:r>
              <w:rPr>
                <w:rFonts w:ascii="Times New Roman" w:hAnsi="Times New Roman"/>
                <w:b w:val="0"/>
                <w:i w:val="0"/>
                <w:color w:val="000000"/>
                <w:sz w:val="24"/>
              </w:rPr>
              <w:t>2</w:t>
            </w:r>
          </w:p>
        </w:tc>
        <w:tc>
          <w:tcPr>
            <w:tcW w:w="3168" w:type="dxa"/>
            <w:tcMar>
              <w:top w:w="50" w:type="dxa"/>
              <w:left w:w="100" w:type="dxa"/>
            </w:tcMar>
            <w:vAlign w:val="center"/>
          </w:tcPr>
          <w:p w14:paraId="5D065FB5">
            <w:pPr>
              <w:spacing w:before="0" w:after="0"/>
              <w:ind w:left="135"/>
              <w:jc w:val="left"/>
            </w:pPr>
            <w:r>
              <w:rPr>
                <w:rFonts w:ascii="Times New Roman" w:hAnsi="Times New Roman"/>
                <w:b w:val="0"/>
                <w:i w:val="0"/>
                <w:color w:val="000000"/>
                <w:sz w:val="24"/>
              </w:rPr>
              <w:t>Строение и многообразие покрытосеменных растений</w:t>
            </w:r>
          </w:p>
        </w:tc>
        <w:tc>
          <w:tcPr>
            <w:tcW w:w="1275" w:type="dxa"/>
            <w:tcMar>
              <w:top w:w="50" w:type="dxa"/>
              <w:left w:w="100" w:type="dxa"/>
            </w:tcMar>
            <w:vAlign w:val="center"/>
          </w:tcPr>
          <w:p w14:paraId="4EC09D16">
            <w:pPr>
              <w:spacing w:before="0" w:after="0" w:line="276" w:lineRule="auto"/>
              <w:ind w:left="135"/>
              <w:jc w:val="center"/>
            </w:pPr>
            <w:r>
              <w:rPr>
                <w:rFonts w:ascii="Times New Roman" w:hAnsi="Times New Roman"/>
                <w:b w:val="0"/>
                <w:i w:val="0"/>
                <w:color w:val="000000"/>
                <w:sz w:val="24"/>
              </w:rPr>
              <w:t xml:space="preserve"> 11 </w:t>
            </w:r>
          </w:p>
        </w:tc>
        <w:tc>
          <w:tcPr>
            <w:tcW w:w="2109" w:type="dxa"/>
            <w:tcMar>
              <w:top w:w="50" w:type="dxa"/>
              <w:left w:w="100" w:type="dxa"/>
            </w:tcMar>
            <w:vAlign w:val="center"/>
          </w:tcPr>
          <w:p w14:paraId="0EDDD302">
            <w:pPr>
              <w:spacing w:before="0" w:after="0" w:line="276" w:lineRule="auto"/>
              <w:ind w:left="135"/>
              <w:jc w:val="center"/>
            </w:pPr>
            <w:r>
              <w:rPr>
                <w:rFonts w:ascii="Times New Roman" w:hAnsi="Times New Roman"/>
                <w:b w:val="0"/>
                <w:i w:val="0"/>
                <w:color w:val="000000"/>
                <w:sz w:val="24"/>
              </w:rPr>
              <w:t xml:space="preserve"> 3.5 </w:t>
            </w:r>
          </w:p>
        </w:tc>
        <w:tc>
          <w:tcPr>
            <w:tcW w:w="3479" w:type="dxa"/>
            <w:tcMar>
              <w:top w:w="50" w:type="dxa"/>
              <w:left w:w="100" w:type="dxa"/>
            </w:tcMar>
            <w:vAlign w:val="center"/>
          </w:tcPr>
          <w:p w14:paraId="5B0C40D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"https://m.edsoo.ru/7f4148d0" \h </w:instrText>
            </w:r>
            <w:r>
              <w:fldChar w:fldCharType="separate"/>
            </w:r>
            <w:r>
              <w:rPr>
                <w:rFonts w:ascii="Times New Roman" w:hAnsi="Times New Roman"/>
                <w:b w:val="0"/>
                <w:i w:val="0"/>
                <w:color w:val="0000FF"/>
                <w:sz w:val="22"/>
                <w:u w:val="single"/>
              </w:rPr>
              <w:t>https://m.edsoo.ru/7f4148d0</w:t>
            </w:r>
            <w:r>
              <w:rPr>
                <w:rFonts w:ascii="Times New Roman" w:hAnsi="Times New Roman"/>
                <w:b w:val="0"/>
                <w:i w:val="0"/>
                <w:color w:val="0000FF"/>
                <w:sz w:val="22"/>
                <w:u w:val="single"/>
              </w:rPr>
              <w:fldChar w:fldCharType="end"/>
            </w:r>
          </w:p>
        </w:tc>
      </w:tr>
      <w:tr w14:paraId="56433A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14:paraId="2BCF4CC9">
            <w:pPr>
              <w:spacing w:before="0" w:after="0"/>
              <w:ind w:left="0"/>
              <w:jc w:val="left"/>
            </w:pPr>
            <w:r>
              <w:rPr>
                <w:rFonts w:ascii="Times New Roman" w:hAnsi="Times New Roman"/>
                <w:b w:val="0"/>
                <w:i w:val="0"/>
                <w:color w:val="000000"/>
                <w:sz w:val="24"/>
              </w:rPr>
              <w:t>3</w:t>
            </w:r>
          </w:p>
        </w:tc>
        <w:tc>
          <w:tcPr>
            <w:tcW w:w="3168" w:type="dxa"/>
            <w:tcMar>
              <w:top w:w="50" w:type="dxa"/>
              <w:left w:w="100" w:type="dxa"/>
            </w:tcMar>
            <w:vAlign w:val="center"/>
          </w:tcPr>
          <w:p w14:paraId="41D8F224">
            <w:pPr>
              <w:spacing w:before="0" w:after="0"/>
              <w:ind w:left="135"/>
              <w:jc w:val="left"/>
            </w:pPr>
            <w:r>
              <w:rPr>
                <w:rFonts w:ascii="Times New Roman" w:hAnsi="Times New Roman"/>
                <w:b w:val="0"/>
                <w:i w:val="0"/>
                <w:color w:val="000000"/>
                <w:sz w:val="24"/>
              </w:rPr>
              <w:t>Жизнедеятельность растительного организма</w:t>
            </w:r>
          </w:p>
        </w:tc>
        <w:tc>
          <w:tcPr>
            <w:tcW w:w="1275" w:type="dxa"/>
            <w:tcMar>
              <w:top w:w="50" w:type="dxa"/>
              <w:left w:w="100" w:type="dxa"/>
            </w:tcMar>
            <w:vAlign w:val="center"/>
          </w:tcPr>
          <w:p w14:paraId="6B85688F">
            <w:pPr>
              <w:spacing w:before="0" w:after="0" w:line="276" w:lineRule="auto"/>
              <w:ind w:left="135"/>
              <w:jc w:val="center"/>
            </w:pPr>
            <w:r>
              <w:rPr>
                <w:rFonts w:ascii="Times New Roman" w:hAnsi="Times New Roman"/>
                <w:b w:val="0"/>
                <w:i w:val="0"/>
                <w:color w:val="000000"/>
                <w:sz w:val="24"/>
              </w:rPr>
              <w:t xml:space="preserve"> 14 </w:t>
            </w:r>
          </w:p>
        </w:tc>
        <w:tc>
          <w:tcPr>
            <w:tcW w:w="2109" w:type="dxa"/>
            <w:tcMar>
              <w:top w:w="50" w:type="dxa"/>
              <w:left w:w="100" w:type="dxa"/>
            </w:tcMar>
            <w:vAlign w:val="center"/>
          </w:tcPr>
          <w:p w14:paraId="6158C977">
            <w:pPr>
              <w:spacing w:before="0" w:after="0" w:line="276" w:lineRule="auto"/>
              <w:ind w:left="135"/>
              <w:jc w:val="center"/>
            </w:pPr>
            <w:r>
              <w:rPr>
                <w:rFonts w:ascii="Times New Roman" w:hAnsi="Times New Roman"/>
                <w:b w:val="0"/>
                <w:i w:val="0"/>
                <w:color w:val="000000"/>
                <w:sz w:val="24"/>
              </w:rPr>
              <w:t xml:space="preserve"> 3 </w:t>
            </w:r>
          </w:p>
        </w:tc>
        <w:tc>
          <w:tcPr>
            <w:tcW w:w="3479" w:type="dxa"/>
            <w:tcMar>
              <w:top w:w="50" w:type="dxa"/>
              <w:left w:w="100" w:type="dxa"/>
            </w:tcMar>
            <w:vAlign w:val="center"/>
          </w:tcPr>
          <w:p w14:paraId="56186081">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"https://m.edsoo.ru/7f4148d0" \h </w:instrText>
            </w:r>
            <w:r>
              <w:fldChar w:fldCharType="separate"/>
            </w:r>
            <w:r>
              <w:rPr>
                <w:rFonts w:ascii="Times New Roman" w:hAnsi="Times New Roman"/>
                <w:b w:val="0"/>
                <w:i w:val="0"/>
                <w:color w:val="0000FF"/>
                <w:sz w:val="22"/>
                <w:u w:val="single"/>
              </w:rPr>
              <w:t>https://m.edsoo.ru/7f4148d0</w:t>
            </w:r>
            <w:r>
              <w:rPr>
                <w:rFonts w:ascii="Times New Roman" w:hAnsi="Times New Roman"/>
                <w:b w:val="0"/>
                <w:i w:val="0"/>
                <w:color w:val="0000FF"/>
                <w:sz w:val="22"/>
                <w:u w:val="single"/>
              </w:rPr>
              <w:fldChar w:fldCharType="end"/>
            </w:r>
          </w:p>
        </w:tc>
      </w:tr>
      <w:tr w14:paraId="464D87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35" w:type="dxa"/>
            <w:tcMar>
              <w:top w:w="50" w:type="dxa"/>
              <w:left w:w="100" w:type="dxa"/>
            </w:tcMar>
            <w:vAlign w:val="center"/>
          </w:tcPr>
          <w:p w14:paraId="3325E032">
            <w:pPr>
              <w:spacing w:before="0" w:after="0"/>
              <w:ind w:left="0"/>
              <w:jc w:val="left"/>
            </w:pPr>
            <w:r>
              <w:rPr>
                <w:rFonts w:ascii="Times New Roman" w:hAnsi="Times New Roman"/>
                <w:b w:val="0"/>
                <w:i w:val="0"/>
                <w:color w:val="000000"/>
                <w:sz w:val="24"/>
              </w:rPr>
              <w:t>4</w:t>
            </w:r>
          </w:p>
        </w:tc>
        <w:tc>
          <w:tcPr>
            <w:tcW w:w="3168" w:type="dxa"/>
            <w:tcMar>
              <w:top w:w="50" w:type="dxa"/>
              <w:left w:w="100" w:type="dxa"/>
            </w:tcMar>
            <w:vAlign w:val="center"/>
          </w:tcPr>
          <w:p w14:paraId="0BE0F7FB">
            <w:pPr>
              <w:spacing w:before="0" w:after="0"/>
              <w:ind w:left="135"/>
              <w:jc w:val="left"/>
            </w:pPr>
            <w:r>
              <w:rPr>
                <w:rFonts w:ascii="Times New Roman" w:hAnsi="Times New Roman"/>
                <w:b w:val="0"/>
                <w:i w:val="0"/>
                <w:color w:val="000000"/>
                <w:sz w:val="24"/>
              </w:rPr>
              <w:t>Резервное время</w:t>
            </w:r>
          </w:p>
        </w:tc>
        <w:tc>
          <w:tcPr>
            <w:tcW w:w="1275" w:type="dxa"/>
            <w:tcMar>
              <w:top w:w="50" w:type="dxa"/>
              <w:left w:w="100" w:type="dxa"/>
            </w:tcMar>
            <w:vAlign w:val="center"/>
          </w:tcPr>
          <w:p w14:paraId="4B93F987">
            <w:pPr>
              <w:spacing w:before="0" w:after="0" w:line="276" w:lineRule="auto"/>
              <w:ind w:left="135"/>
              <w:jc w:val="center"/>
            </w:pPr>
            <w:r>
              <w:rPr>
                <w:rFonts w:ascii="Times New Roman" w:hAnsi="Times New Roman"/>
                <w:b w:val="0"/>
                <w:i w:val="0"/>
                <w:color w:val="000000"/>
                <w:sz w:val="24"/>
              </w:rPr>
              <w:t xml:space="preserve"> 1 </w:t>
            </w:r>
          </w:p>
        </w:tc>
        <w:tc>
          <w:tcPr>
            <w:tcW w:w="2109" w:type="dxa"/>
            <w:tcMar>
              <w:top w:w="50" w:type="dxa"/>
              <w:left w:w="100" w:type="dxa"/>
            </w:tcMar>
            <w:vAlign w:val="center"/>
          </w:tcPr>
          <w:p w14:paraId="01C7C05D">
            <w:pPr>
              <w:spacing w:before="0" w:after="0" w:line="276" w:lineRule="auto"/>
              <w:ind w:left="135"/>
              <w:jc w:val="center"/>
            </w:pPr>
            <w:r>
              <w:rPr>
                <w:rFonts w:ascii="Times New Roman" w:hAnsi="Times New Roman"/>
                <w:b w:val="0"/>
                <w:i w:val="0"/>
                <w:color w:val="000000"/>
                <w:sz w:val="24"/>
              </w:rPr>
              <w:t xml:space="preserve"> 0 </w:t>
            </w:r>
          </w:p>
        </w:tc>
        <w:tc>
          <w:tcPr>
            <w:tcW w:w="3479" w:type="dxa"/>
            <w:tcMar>
              <w:top w:w="50" w:type="dxa"/>
              <w:left w:w="100" w:type="dxa"/>
            </w:tcMar>
            <w:vAlign w:val="center"/>
          </w:tcPr>
          <w:p w14:paraId="4C8560F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"https://m.edsoo.ru/7f4148d0" \h </w:instrText>
            </w:r>
            <w:r>
              <w:fldChar w:fldCharType="separate"/>
            </w:r>
            <w:r>
              <w:rPr>
                <w:rFonts w:ascii="Times New Roman" w:hAnsi="Times New Roman"/>
                <w:b w:val="0"/>
                <w:i w:val="0"/>
                <w:color w:val="0000FF"/>
                <w:sz w:val="22"/>
                <w:u w:val="single"/>
              </w:rPr>
              <w:t>https://m.edsoo.ru/7f4148d0</w:t>
            </w:r>
            <w:r>
              <w:rPr>
                <w:rFonts w:ascii="Times New Roman" w:hAnsi="Times New Roman"/>
                <w:b w:val="0"/>
                <w:i w:val="0"/>
                <w:color w:val="0000FF"/>
                <w:sz w:val="22"/>
                <w:u w:val="single"/>
              </w:rPr>
              <w:fldChar w:fldCharType="end"/>
            </w:r>
          </w:p>
        </w:tc>
      </w:tr>
      <w:tr w14:paraId="6404DF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7D8AF26E">
            <w:pPr>
              <w:spacing w:before="0" w:after="0"/>
              <w:ind w:left="135"/>
              <w:jc w:val="left"/>
            </w:pPr>
            <w:r>
              <w:rPr>
                <w:rFonts w:ascii="Times New Roman" w:hAnsi="Times New Roman"/>
                <w:b w:val="0"/>
                <w:i w:val="0"/>
                <w:color w:val="000000"/>
                <w:sz w:val="24"/>
              </w:rPr>
              <w:t>ОБЩЕЕ КОЛИЧЕСТВО ЧАСОВ ПО ПРОГРАММЕ</w:t>
            </w:r>
          </w:p>
        </w:tc>
        <w:tc>
          <w:tcPr>
            <w:tcW w:w="2004" w:type="dxa"/>
            <w:tcMar>
              <w:top w:w="50" w:type="dxa"/>
              <w:left w:w="100" w:type="dxa"/>
            </w:tcMar>
            <w:vAlign w:val="center"/>
          </w:tcPr>
          <w:p w14:paraId="5C6583A3">
            <w:pPr>
              <w:spacing w:before="0" w:after="0" w:line="276" w:lineRule="auto"/>
              <w:ind w:left="135"/>
              <w:jc w:val="center"/>
            </w:pPr>
            <w:r>
              <w:rPr>
                <w:rFonts w:ascii="Times New Roman" w:hAnsi="Times New Roman"/>
                <w:b w:val="0"/>
                <w:i w:val="0"/>
                <w:color w:val="000000"/>
                <w:sz w:val="24"/>
              </w:rPr>
              <w:t xml:space="preserve"> 34 </w:t>
            </w:r>
          </w:p>
        </w:tc>
        <w:tc>
          <w:tcPr>
            <w:tcW w:w="2109" w:type="dxa"/>
            <w:tcMar>
              <w:top w:w="50" w:type="dxa"/>
              <w:left w:w="100" w:type="dxa"/>
            </w:tcMar>
            <w:vAlign w:val="center"/>
          </w:tcPr>
          <w:p w14:paraId="39B6D61F">
            <w:pPr>
              <w:spacing w:before="0" w:after="0" w:line="276" w:lineRule="auto"/>
              <w:ind w:left="135"/>
              <w:jc w:val="center"/>
            </w:pPr>
            <w:r>
              <w:rPr>
                <w:rFonts w:ascii="Times New Roman" w:hAnsi="Times New Roman"/>
                <w:b w:val="0"/>
                <w:i w:val="0"/>
                <w:color w:val="000000"/>
                <w:sz w:val="24"/>
              </w:rPr>
              <w:t xml:space="preserve"> 8 </w:t>
            </w:r>
          </w:p>
        </w:tc>
        <w:tc>
          <w:tcPr>
            <w:tcW w:w="3479" w:type="dxa"/>
            <w:tcMar>
              <w:top w:w="50" w:type="dxa"/>
              <w:left w:w="100" w:type="dxa"/>
            </w:tcMar>
            <w:vAlign w:val="center"/>
          </w:tcPr>
          <w:p w14:paraId="10F847E4">
            <w:pPr>
              <w:jc w:val="left"/>
            </w:pPr>
          </w:p>
        </w:tc>
      </w:tr>
    </w:tbl>
    <w:p w14:paraId="64CDAAB0">
      <w:pPr>
        <w:sectPr>
          <w:pgSz w:w="16383" w:h="11906" w:orient="landscape"/>
          <w:cols w:space="720" w:num="1"/>
        </w:sectPr>
      </w:pPr>
    </w:p>
    <w:p w14:paraId="30B6DF76">
      <w:pPr>
        <w:spacing w:before="0" w:after="0"/>
        <w:ind w:left="120"/>
        <w:jc w:val="left"/>
      </w:pPr>
      <w:r>
        <w:rPr>
          <w:rFonts w:ascii="Times New Roman" w:hAnsi="Times New Roman"/>
          <w:b/>
          <w:i w:val="0"/>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02"/>
        <w:gridCol w:w="4363"/>
        <w:gridCol w:w="1956"/>
        <w:gridCol w:w="2038"/>
        <w:gridCol w:w="3537"/>
      </w:tblGrid>
      <w:tr w14:paraId="367C69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59" w:type="dxa"/>
            <w:vMerge w:val="restart"/>
            <w:tcMar>
              <w:top w:w="50" w:type="dxa"/>
              <w:left w:w="100" w:type="dxa"/>
            </w:tcMar>
            <w:vAlign w:val="center"/>
          </w:tcPr>
          <w:p w14:paraId="192AA309">
            <w:pPr>
              <w:spacing w:before="0" w:after="0"/>
              <w:ind w:left="135"/>
              <w:jc w:val="left"/>
            </w:pPr>
            <w:r>
              <w:rPr>
                <w:rFonts w:ascii="Times New Roman" w:hAnsi="Times New Roman"/>
                <w:b/>
                <w:i w:val="0"/>
                <w:color w:val="000000"/>
                <w:sz w:val="24"/>
              </w:rPr>
              <w:t xml:space="preserve">№ п/п </w:t>
            </w:r>
          </w:p>
          <w:p w14:paraId="605C7F33">
            <w:pPr>
              <w:spacing w:before="0" w:after="0"/>
              <w:ind w:left="135"/>
              <w:jc w:val="left"/>
            </w:pPr>
          </w:p>
        </w:tc>
        <w:tc>
          <w:tcPr>
            <w:tcW w:w="2816" w:type="dxa"/>
            <w:vMerge w:val="restart"/>
            <w:tcMar>
              <w:top w:w="50" w:type="dxa"/>
              <w:left w:w="100" w:type="dxa"/>
            </w:tcMar>
            <w:vAlign w:val="center"/>
          </w:tcPr>
          <w:p w14:paraId="794C5556">
            <w:pPr>
              <w:spacing w:before="0" w:after="0"/>
              <w:ind w:left="135"/>
              <w:jc w:val="left"/>
            </w:pPr>
            <w:r>
              <w:rPr>
                <w:rFonts w:ascii="Times New Roman" w:hAnsi="Times New Roman"/>
                <w:b/>
                <w:i w:val="0"/>
                <w:color w:val="000000"/>
                <w:sz w:val="24"/>
              </w:rPr>
              <w:t xml:space="preserve">Наименование разделов и тем программы </w:t>
            </w:r>
          </w:p>
          <w:p w14:paraId="277DEF8E">
            <w:pPr>
              <w:spacing w:before="0" w:after="0"/>
              <w:ind w:left="135"/>
              <w:jc w:val="left"/>
            </w:pPr>
          </w:p>
        </w:tc>
        <w:tc>
          <w:tcPr>
            <w:tcW w:w="0" w:type="auto"/>
            <w:gridSpan w:val="2"/>
            <w:tcMar>
              <w:top w:w="50" w:type="dxa"/>
              <w:left w:w="100" w:type="dxa"/>
            </w:tcMar>
            <w:vAlign w:val="center"/>
          </w:tcPr>
          <w:p w14:paraId="5908574A">
            <w:pPr>
              <w:spacing w:before="0" w:after="0"/>
              <w:ind w:left="0"/>
              <w:jc w:val="left"/>
            </w:pPr>
            <w:r>
              <w:rPr>
                <w:rFonts w:ascii="Times New Roman" w:hAnsi="Times New Roman"/>
                <w:b/>
                <w:i w:val="0"/>
                <w:color w:val="000000"/>
                <w:sz w:val="24"/>
              </w:rPr>
              <w:t>Количество часов</w:t>
            </w:r>
          </w:p>
        </w:tc>
        <w:tc>
          <w:tcPr>
            <w:tcW w:w="3594" w:type="dxa"/>
            <w:vMerge w:val="restart"/>
            <w:tcMar>
              <w:top w:w="50" w:type="dxa"/>
              <w:left w:w="100" w:type="dxa"/>
            </w:tcMar>
            <w:vAlign w:val="center"/>
          </w:tcPr>
          <w:p w14:paraId="5152A021">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14:paraId="49A7A3B4">
            <w:pPr>
              <w:spacing w:before="0" w:after="0"/>
              <w:ind w:left="135"/>
              <w:jc w:val="left"/>
            </w:pPr>
          </w:p>
        </w:tc>
      </w:tr>
      <w:tr w14:paraId="15DEB4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7EAAC59">
            <w:pPr>
              <w:jc w:val="left"/>
            </w:pPr>
          </w:p>
        </w:tc>
        <w:tc>
          <w:tcPr>
            <w:tcW w:w="0" w:type="auto"/>
            <w:vMerge w:val="continue"/>
            <w:tcBorders>
              <w:top w:val="nil"/>
            </w:tcBorders>
            <w:tcMar>
              <w:top w:w="50" w:type="dxa"/>
              <w:left w:w="100" w:type="dxa"/>
            </w:tcMar>
          </w:tcPr>
          <w:p w14:paraId="5CB5148C">
            <w:pPr>
              <w:jc w:val="left"/>
            </w:pPr>
          </w:p>
        </w:tc>
        <w:tc>
          <w:tcPr>
            <w:tcW w:w="1316" w:type="dxa"/>
            <w:tcMar>
              <w:top w:w="50" w:type="dxa"/>
              <w:left w:w="100" w:type="dxa"/>
            </w:tcMar>
            <w:vAlign w:val="center"/>
          </w:tcPr>
          <w:p w14:paraId="713DA59E">
            <w:pPr>
              <w:spacing w:before="0" w:after="0"/>
              <w:ind w:left="135"/>
              <w:jc w:val="left"/>
            </w:pPr>
            <w:r>
              <w:rPr>
                <w:rFonts w:ascii="Times New Roman" w:hAnsi="Times New Roman"/>
                <w:b/>
                <w:i w:val="0"/>
                <w:color w:val="000000"/>
                <w:sz w:val="24"/>
              </w:rPr>
              <w:t xml:space="preserve">Всего </w:t>
            </w:r>
          </w:p>
          <w:p w14:paraId="4DCB88C7">
            <w:pPr>
              <w:spacing w:before="0" w:after="0"/>
              <w:ind w:left="135"/>
              <w:jc w:val="left"/>
            </w:pPr>
          </w:p>
        </w:tc>
        <w:tc>
          <w:tcPr>
            <w:tcW w:w="2153" w:type="dxa"/>
            <w:tcMar>
              <w:top w:w="50" w:type="dxa"/>
              <w:left w:w="100" w:type="dxa"/>
            </w:tcMar>
            <w:vAlign w:val="center"/>
          </w:tcPr>
          <w:p w14:paraId="34EDCBE8">
            <w:pPr>
              <w:spacing w:before="0" w:after="0"/>
              <w:ind w:left="135"/>
              <w:jc w:val="left"/>
            </w:pPr>
            <w:r>
              <w:rPr>
                <w:rFonts w:ascii="Times New Roman" w:hAnsi="Times New Roman"/>
                <w:b/>
                <w:i w:val="0"/>
                <w:color w:val="000000"/>
                <w:sz w:val="24"/>
              </w:rPr>
              <w:t xml:space="preserve">Практические работы </w:t>
            </w:r>
          </w:p>
          <w:p w14:paraId="11D21F09">
            <w:pPr>
              <w:spacing w:before="0" w:after="0"/>
              <w:ind w:left="135"/>
              <w:jc w:val="left"/>
            </w:pPr>
          </w:p>
        </w:tc>
        <w:tc>
          <w:tcPr>
            <w:tcW w:w="0" w:type="auto"/>
            <w:vMerge w:val="continue"/>
            <w:tcBorders>
              <w:top w:val="nil"/>
            </w:tcBorders>
            <w:tcMar>
              <w:top w:w="50" w:type="dxa"/>
              <w:left w:w="100" w:type="dxa"/>
            </w:tcMar>
          </w:tcPr>
          <w:p w14:paraId="7C85035B">
            <w:pPr>
              <w:jc w:val="left"/>
            </w:pPr>
          </w:p>
        </w:tc>
      </w:tr>
      <w:tr w14:paraId="626917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59" w:type="dxa"/>
            <w:tcMar>
              <w:top w:w="50" w:type="dxa"/>
              <w:left w:w="100" w:type="dxa"/>
            </w:tcMar>
            <w:vAlign w:val="center"/>
          </w:tcPr>
          <w:p w14:paraId="18588635">
            <w:pPr>
              <w:spacing w:before="0" w:after="0"/>
              <w:ind w:left="0"/>
              <w:jc w:val="left"/>
            </w:pPr>
            <w:r>
              <w:rPr>
                <w:rFonts w:ascii="Times New Roman" w:hAnsi="Times New Roman"/>
                <w:b w:val="0"/>
                <w:i w:val="0"/>
                <w:color w:val="000000"/>
                <w:sz w:val="24"/>
              </w:rPr>
              <w:t>1</w:t>
            </w:r>
          </w:p>
        </w:tc>
        <w:tc>
          <w:tcPr>
            <w:tcW w:w="2816" w:type="dxa"/>
            <w:tcMar>
              <w:top w:w="50" w:type="dxa"/>
              <w:left w:w="100" w:type="dxa"/>
            </w:tcMar>
            <w:vAlign w:val="center"/>
          </w:tcPr>
          <w:p w14:paraId="452BEB4A">
            <w:pPr>
              <w:spacing w:before="0" w:after="0"/>
              <w:ind w:left="135"/>
              <w:jc w:val="left"/>
            </w:pPr>
            <w:r>
              <w:rPr>
                <w:rFonts w:ascii="Times New Roman" w:hAnsi="Times New Roman"/>
                <w:b w:val="0"/>
                <w:i w:val="0"/>
                <w:color w:val="000000"/>
                <w:sz w:val="24"/>
              </w:rPr>
              <w:t>Систематические группы растений</w:t>
            </w:r>
          </w:p>
        </w:tc>
        <w:tc>
          <w:tcPr>
            <w:tcW w:w="1316" w:type="dxa"/>
            <w:tcMar>
              <w:top w:w="50" w:type="dxa"/>
              <w:left w:w="100" w:type="dxa"/>
            </w:tcMar>
            <w:vAlign w:val="center"/>
          </w:tcPr>
          <w:p w14:paraId="3CA12AB0">
            <w:pPr>
              <w:spacing w:before="0" w:after="0" w:line="276" w:lineRule="auto"/>
              <w:ind w:left="135"/>
              <w:jc w:val="center"/>
            </w:pPr>
            <w:r>
              <w:rPr>
                <w:rFonts w:ascii="Times New Roman" w:hAnsi="Times New Roman"/>
                <w:b w:val="0"/>
                <w:i w:val="0"/>
                <w:color w:val="000000"/>
                <w:sz w:val="24"/>
              </w:rPr>
              <w:t xml:space="preserve"> 19 </w:t>
            </w:r>
          </w:p>
        </w:tc>
        <w:tc>
          <w:tcPr>
            <w:tcW w:w="2153" w:type="dxa"/>
            <w:tcMar>
              <w:top w:w="50" w:type="dxa"/>
              <w:left w:w="100" w:type="dxa"/>
            </w:tcMar>
            <w:vAlign w:val="center"/>
          </w:tcPr>
          <w:p w14:paraId="2F337CF6">
            <w:pPr>
              <w:spacing w:before="0" w:after="0" w:line="276" w:lineRule="auto"/>
              <w:ind w:left="135"/>
              <w:jc w:val="center"/>
            </w:pPr>
            <w:r>
              <w:rPr>
                <w:rFonts w:ascii="Times New Roman" w:hAnsi="Times New Roman"/>
                <w:b w:val="0"/>
                <w:i w:val="0"/>
                <w:color w:val="000000"/>
                <w:sz w:val="24"/>
              </w:rPr>
              <w:t xml:space="preserve"> 4.5 </w:t>
            </w:r>
          </w:p>
        </w:tc>
        <w:tc>
          <w:tcPr>
            <w:tcW w:w="3594" w:type="dxa"/>
            <w:tcMar>
              <w:top w:w="50" w:type="dxa"/>
              <w:left w:w="100" w:type="dxa"/>
            </w:tcMar>
            <w:vAlign w:val="center"/>
          </w:tcPr>
          <w:p w14:paraId="066DA8D8">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"https://m.edsoo.ru/7f416720" \h </w:instrText>
            </w:r>
            <w: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14:paraId="38BBB5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59" w:type="dxa"/>
            <w:tcMar>
              <w:top w:w="50" w:type="dxa"/>
              <w:left w:w="100" w:type="dxa"/>
            </w:tcMar>
            <w:vAlign w:val="center"/>
          </w:tcPr>
          <w:p w14:paraId="718733AF">
            <w:pPr>
              <w:spacing w:before="0" w:after="0"/>
              <w:ind w:left="0"/>
              <w:jc w:val="left"/>
            </w:pPr>
            <w:r>
              <w:rPr>
                <w:rFonts w:ascii="Times New Roman" w:hAnsi="Times New Roman"/>
                <w:b w:val="0"/>
                <w:i w:val="0"/>
                <w:color w:val="000000"/>
                <w:sz w:val="24"/>
              </w:rPr>
              <w:t>2</w:t>
            </w:r>
          </w:p>
        </w:tc>
        <w:tc>
          <w:tcPr>
            <w:tcW w:w="2816" w:type="dxa"/>
            <w:tcMar>
              <w:top w:w="50" w:type="dxa"/>
              <w:left w:w="100" w:type="dxa"/>
            </w:tcMar>
            <w:vAlign w:val="center"/>
          </w:tcPr>
          <w:p w14:paraId="2EF8853D">
            <w:pPr>
              <w:spacing w:before="0" w:after="0"/>
              <w:ind w:left="135"/>
              <w:jc w:val="left"/>
            </w:pPr>
            <w:r>
              <w:rPr>
                <w:rFonts w:ascii="Times New Roman" w:hAnsi="Times New Roman"/>
                <w:b w:val="0"/>
                <w:i w:val="0"/>
                <w:color w:val="000000"/>
                <w:sz w:val="24"/>
              </w:rPr>
              <w:t>Развитие растительного мира на Земле</w:t>
            </w:r>
          </w:p>
        </w:tc>
        <w:tc>
          <w:tcPr>
            <w:tcW w:w="1316" w:type="dxa"/>
            <w:tcMar>
              <w:top w:w="50" w:type="dxa"/>
              <w:left w:w="100" w:type="dxa"/>
            </w:tcMar>
            <w:vAlign w:val="center"/>
          </w:tcPr>
          <w:p w14:paraId="7C6E5E5E">
            <w:pPr>
              <w:spacing w:before="0" w:after="0" w:line="276" w:lineRule="auto"/>
              <w:ind w:left="135"/>
              <w:jc w:val="center"/>
            </w:pPr>
            <w:r>
              <w:rPr>
                <w:rFonts w:ascii="Times New Roman" w:hAnsi="Times New Roman"/>
                <w:b w:val="0"/>
                <w:i w:val="0"/>
                <w:color w:val="000000"/>
                <w:sz w:val="24"/>
              </w:rPr>
              <w:t xml:space="preserve"> 2 </w:t>
            </w:r>
          </w:p>
        </w:tc>
        <w:tc>
          <w:tcPr>
            <w:tcW w:w="2153" w:type="dxa"/>
            <w:tcMar>
              <w:top w:w="50" w:type="dxa"/>
              <w:left w:w="100" w:type="dxa"/>
            </w:tcMar>
            <w:vAlign w:val="center"/>
          </w:tcPr>
          <w:p w14:paraId="168C2607">
            <w:pPr>
              <w:spacing w:before="0" w:after="0" w:line="276" w:lineRule="auto"/>
              <w:ind w:left="135"/>
              <w:jc w:val="center"/>
            </w:pPr>
            <w:r>
              <w:rPr>
                <w:rFonts w:ascii="Times New Roman" w:hAnsi="Times New Roman"/>
                <w:b w:val="0"/>
                <w:i w:val="0"/>
                <w:color w:val="000000"/>
                <w:sz w:val="24"/>
              </w:rPr>
              <w:t xml:space="preserve"> 0 </w:t>
            </w:r>
          </w:p>
        </w:tc>
        <w:tc>
          <w:tcPr>
            <w:tcW w:w="3594" w:type="dxa"/>
            <w:tcMar>
              <w:top w:w="50" w:type="dxa"/>
              <w:left w:w="100" w:type="dxa"/>
            </w:tcMar>
            <w:vAlign w:val="center"/>
          </w:tcPr>
          <w:p w14:paraId="1D6B9E0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"https://m.edsoo.ru/7f416720" \h </w:instrText>
            </w:r>
            <w: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14:paraId="2C7D1E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59" w:type="dxa"/>
            <w:tcMar>
              <w:top w:w="50" w:type="dxa"/>
              <w:left w:w="100" w:type="dxa"/>
            </w:tcMar>
            <w:vAlign w:val="center"/>
          </w:tcPr>
          <w:p w14:paraId="5CEC8CF3">
            <w:pPr>
              <w:spacing w:before="0" w:after="0"/>
              <w:ind w:left="0"/>
              <w:jc w:val="left"/>
            </w:pPr>
            <w:r>
              <w:rPr>
                <w:rFonts w:ascii="Times New Roman" w:hAnsi="Times New Roman"/>
                <w:b w:val="0"/>
                <w:i w:val="0"/>
                <w:color w:val="000000"/>
                <w:sz w:val="24"/>
              </w:rPr>
              <w:t>3</w:t>
            </w:r>
          </w:p>
        </w:tc>
        <w:tc>
          <w:tcPr>
            <w:tcW w:w="2816" w:type="dxa"/>
            <w:tcMar>
              <w:top w:w="50" w:type="dxa"/>
              <w:left w:w="100" w:type="dxa"/>
            </w:tcMar>
            <w:vAlign w:val="center"/>
          </w:tcPr>
          <w:p w14:paraId="281848D0">
            <w:pPr>
              <w:spacing w:before="0" w:after="0"/>
              <w:ind w:left="135"/>
              <w:jc w:val="left"/>
            </w:pPr>
            <w:r>
              <w:rPr>
                <w:rFonts w:ascii="Times New Roman" w:hAnsi="Times New Roman"/>
                <w:b w:val="0"/>
                <w:i w:val="0"/>
                <w:color w:val="000000"/>
                <w:sz w:val="24"/>
              </w:rPr>
              <w:t>Растения в природных сообществах</w:t>
            </w:r>
          </w:p>
        </w:tc>
        <w:tc>
          <w:tcPr>
            <w:tcW w:w="1316" w:type="dxa"/>
            <w:tcMar>
              <w:top w:w="50" w:type="dxa"/>
              <w:left w:w="100" w:type="dxa"/>
            </w:tcMar>
            <w:vAlign w:val="center"/>
          </w:tcPr>
          <w:p w14:paraId="425F7244">
            <w:pPr>
              <w:spacing w:before="0" w:after="0" w:line="276" w:lineRule="auto"/>
              <w:ind w:left="135"/>
              <w:jc w:val="center"/>
            </w:pPr>
            <w:r>
              <w:rPr>
                <w:rFonts w:ascii="Times New Roman" w:hAnsi="Times New Roman"/>
                <w:b w:val="0"/>
                <w:i w:val="0"/>
                <w:color w:val="000000"/>
                <w:sz w:val="24"/>
              </w:rPr>
              <w:t xml:space="preserve"> 3 </w:t>
            </w:r>
          </w:p>
        </w:tc>
        <w:tc>
          <w:tcPr>
            <w:tcW w:w="2153" w:type="dxa"/>
            <w:tcMar>
              <w:top w:w="50" w:type="dxa"/>
              <w:left w:w="100" w:type="dxa"/>
            </w:tcMar>
            <w:vAlign w:val="center"/>
          </w:tcPr>
          <w:p w14:paraId="0EAEA72B">
            <w:pPr>
              <w:spacing w:before="0" w:after="0" w:line="276" w:lineRule="auto"/>
              <w:ind w:left="135"/>
              <w:jc w:val="center"/>
            </w:pPr>
            <w:r>
              <w:rPr>
                <w:rFonts w:ascii="Times New Roman" w:hAnsi="Times New Roman"/>
                <w:b w:val="0"/>
                <w:i w:val="0"/>
                <w:color w:val="000000"/>
                <w:sz w:val="24"/>
              </w:rPr>
              <w:t xml:space="preserve"> 0 </w:t>
            </w:r>
          </w:p>
        </w:tc>
        <w:tc>
          <w:tcPr>
            <w:tcW w:w="3594" w:type="dxa"/>
            <w:tcMar>
              <w:top w:w="50" w:type="dxa"/>
              <w:left w:w="100" w:type="dxa"/>
            </w:tcMar>
            <w:vAlign w:val="center"/>
          </w:tcPr>
          <w:p w14:paraId="706D12F1">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"https://m.edsoo.ru/7f416720" \h </w:instrText>
            </w:r>
            <w: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14:paraId="02693C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59" w:type="dxa"/>
            <w:tcMar>
              <w:top w:w="50" w:type="dxa"/>
              <w:left w:w="100" w:type="dxa"/>
            </w:tcMar>
            <w:vAlign w:val="center"/>
          </w:tcPr>
          <w:p w14:paraId="224119FA">
            <w:pPr>
              <w:spacing w:before="0" w:after="0"/>
              <w:ind w:left="0"/>
              <w:jc w:val="left"/>
            </w:pPr>
            <w:r>
              <w:rPr>
                <w:rFonts w:ascii="Times New Roman" w:hAnsi="Times New Roman"/>
                <w:b w:val="0"/>
                <w:i w:val="0"/>
                <w:color w:val="000000"/>
                <w:sz w:val="24"/>
              </w:rPr>
              <w:t>4</w:t>
            </w:r>
          </w:p>
        </w:tc>
        <w:tc>
          <w:tcPr>
            <w:tcW w:w="2816" w:type="dxa"/>
            <w:tcMar>
              <w:top w:w="50" w:type="dxa"/>
              <w:left w:w="100" w:type="dxa"/>
            </w:tcMar>
            <w:vAlign w:val="center"/>
          </w:tcPr>
          <w:p w14:paraId="6BB601DA">
            <w:pPr>
              <w:spacing w:before="0" w:after="0"/>
              <w:ind w:left="135"/>
              <w:jc w:val="left"/>
            </w:pPr>
            <w:r>
              <w:rPr>
                <w:rFonts w:ascii="Times New Roman" w:hAnsi="Times New Roman"/>
                <w:b w:val="0"/>
                <w:i w:val="0"/>
                <w:color w:val="000000"/>
                <w:sz w:val="24"/>
              </w:rPr>
              <w:t>Растения и человек</w:t>
            </w:r>
          </w:p>
        </w:tc>
        <w:tc>
          <w:tcPr>
            <w:tcW w:w="1316" w:type="dxa"/>
            <w:tcMar>
              <w:top w:w="50" w:type="dxa"/>
              <w:left w:w="100" w:type="dxa"/>
            </w:tcMar>
            <w:vAlign w:val="center"/>
          </w:tcPr>
          <w:p w14:paraId="54C07AED">
            <w:pPr>
              <w:spacing w:before="0" w:after="0" w:line="276" w:lineRule="auto"/>
              <w:ind w:left="135"/>
              <w:jc w:val="center"/>
            </w:pPr>
            <w:r>
              <w:rPr>
                <w:rFonts w:ascii="Times New Roman" w:hAnsi="Times New Roman"/>
                <w:b w:val="0"/>
                <w:i w:val="0"/>
                <w:color w:val="000000"/>
                <w:sz w:val="24"/>
              </w:rPr>
              <w:t xml:space="preserve"> 3 </w:t>
            </w:r>
          </w:p>
        </w:tc>
        <w:tc>
          <w:tcPr>
            <w:tcW w:w="2153" w:type="dxa"/>
            <w:tcMar>
              <w:top w:w="50" w:type="dxa"/>
              <w:left w:w="100" w:type="dxa"/>
            </w:tcMar>
            <w:vAlign w:val="center"/>
          </w:tcPr>
          <w:p w14:paraId="46271995">
            <w:pPr>
              <w:spacing w:before="0" w:after="0" w:line="276" w:lineRule="auto"/>
              <w:ind w:left="135"/>
              <w:jc w:val="center"/>
            </w:pPr>
            <w:r>
              <w:rPr>
                <w:rFonts w:ascii="Times New Roman" w:hAnsi="Times New Roman"/>
                <w:b w:val="0"/>
                <w:i w:val="0"/>
                <w:color w:val="000000"/>
                <w:sz w:val="24"/>
              </w:rPr>
              <w:t xml:space="preserve"> 0 </w:t>
            </w:r>
          </w:p>
        </w:tc>
        <w:tc>
          <w:tcPr>
            <w:tcW w:w="3594" w:type="dxa"/>
            <w:tcMar>
              <w:top w:w="50" w:type="dxa"/>
              <w:left w:w="100" w:type="dxa"/>
            </w:tcMar>
            <w:vAlign w:val="center"/>
          </w:tcPr>
          <w:p w14:paraId="402BB1BE">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"https://m.edsoo.ru/7f416720" \h </w:instrText>
            </w:r>
            <w: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14:paraId="0AE1EA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659" w:type="dxa"/>
            <w:tcMar>
              <w:top w:w="50" w:type="dxa"/>
              <w:left w:w="100" w:type="dxa"/>
            </w:tcMar>
            <w:vAlign w:val="center"/>
          </w:tcPr>
          <w:p w14:paraId="2E57E7AB">
            <w:pPr>
              <w:spacing w:before="0" w:after="0"/>
              <w:ind w:left="0"/>
              <w:jc w:val="left"/>
            </w:pPr>
            <w:r>
              <w:rPr>
                <w:rFonts w:ascii="Times New Roman" w:hAnsi="Times New Roman"/>
                <w:b w:val="0"/>
                <w:i w:val="0"/>
                <w:color w:val="000000"/>
                <w:sz w:val="24"/>
              </w:rPr>
              <w:t>5</w:t>
            </w:r>
          </w:p>
        </w:tc>
        <w:tc>
          <w:tcPr>
            <w:tcW w:w="2816" w:type="dxa"/>
            <w:tcMar>
              <w:top w:w="50" w:type="dxa"/>
              <w:left w:w="100" w:type="dxa"/>
            </w:tcMar>
            <w:vAlign w:val="center"/>
          </w:tcPr>
          <w:p w14:paraId="562CC979">
            <w:pPr>
              <w:spacing w:before="0" w:after="0"/>
              <w:ind w:left="135"/>
              <w:jc w:val="left"/>
            </w:pPr>
            <w:r>
              <w:rPr>
                <w:rFonts w:ascii="Times New Roman" w:hAnsi="Times New Roman"/>
                <w:b w:val="0"/>
                <w:i w:val="0"/>
                <w:color w:val="000000"/>
                <w:sz w:val="24"/>
              </w:rPr>
              <w:t>Грибы. Лишайники. Бактерии</w:t>
            </w:r>
          </w:p>
        </w:tc>
        <w:tc>
          <w:tcPr>
            <w:tcW w:w="1316" w:type="dxa"/>
            <w:tcMar>
              <w:top w:w="50" w:type="dxa"/>
              <w:left w:w="100" w:type="dxa"/>
            </w:tcMar>
            <w:vAlign w:val="center"/>
          </w:tcPr>
          <w:p w14:paraId="082FE3BC">
            <w:pPr>
              <w:spacing w:before="0" w:after="0" w:line="276" w:lineRule="auto"/>
              <w:ind w:left="135"/>
              <w:jc w:val="center"/>
            </w:pPr>
            <w:r>
              <w:rPr>
                <w:rFonts w:ascii="Times New Roman" w:hAnsi="Times New Roman"/>
                <w:b w:val="0"/>
                <w:i w:val="0"/>
                <w:color w:val="000000"/>
                <w:sz w:val="24"/>
              </w:rPr>
              <w:t xml:space="preserve"> 7 </w:t>
            </w:r>
          </w:p>
        </w:tc>
        <w:tc>
          <w:tcPr>
            <w:tcW w:w="2153" w:type="dxa"/>
            <w:tcMar>
              <w:top w:w="50" w:type="dxa"/>
              <w:left w:w="100" w:type="dxa"/>
            </w:tcMar>
            <w:vAlign w:val="center"/>
          </w:tcPr>
          <w:p w14:paraId="4AC24147">
            <w:pPr>
              <w:spacing w:before="0" w:after="0" w:line="276" w:lineRule="auto"/>
              <w:ind w:left="135"/>
              <w:jc w:val="center"/>
            </w:pPr>
            <w:r>
              <w:rPr>
                <w:rFonts w:ascii="Times New Roman" w:hAnsi="Times New Roman"/>
                <w:b w:val="0"/>
                <w:i w:val="0"/>
                <w:color w:val="000000"/>
                <w:sz w:val="24"/>
              </w:rPr>
              <w:t xml:space="preserve"> 2 </w:t>
            </w:r>
          </w:p>
        </w:tc>
        <w:tc>
          <w:tcPr>
            <w:tcW w:w="3594" w:type="dxa"/>
            <w:tcMar>
              <w:top w:w="50" w:type="dxa"/>
              <w:left w:w="100" w:type="dxa"/>
            </w:tcMar>
            <w:vAlign w:val="center"/>
          </w:tcPr>
          <w:p w14:paraId="7080E7E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"https://m.edsoo.ru/7f416720" \h </w:instrText>
            </w:r>
            <w:r>
              <w:fldChar w:fldCharType="separate"/>
            </w:r>
            <w:r>
              <w:rPr>
                <w:rFonts w:ascii="Times New Roman" w:hAnsi="Times New Roman"/>
                <w:b w:val="0"/>
                <w:i w:val="0"/>
                <w:color w:val="0000FF"/>
                <w:sz w:val="22"/>
                <w:u w:val="single"/>
              </w:rPr>
              <w:t>https://m.edsoo.ru/7f416720</w:t>
            </w:r>
            <w:r>
              <w:rPr>
                <w:rFonts w:ascii="Times New Roman" w:hAnsi="Times New Roman"/>
                <w:b w:val="0"/>
                <w:i w:val="0"/>
                <w:color w:val="0000FF"/>
                <w:sz w:val="22"/>
                <w:u w:val="single"/>
              </w:rPr>
              <w:fldChar w:fldCharType="end"/>
            </w:r>
          </w:p>
        </w:tc>
      </w:tr>
      <w:tr w14:paraId="4D0738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28E369C4">
            <w:pPr>
              <w:spacing w:before="0" w:after="0"/>
              <w:ind w:left="135"/>
              <w:jc w:val="left"/>
            </w:pPr>
            <w:r>
              <w:rPr>
                <w:rFonts w:ascii="Times New Roman" w:hAnsi="Times New Roman"/>
                <w:b w:val="0"/>
                <w:i w:val="0"/>
                <w:color w:val="000000"/>
                <w:sz w:val="24"/>
              </w:rPr>
              <w:t>ОБЩЕЕ КОЛИЧЕСТВО ЧАСОВ ПО ПРОГРАММЕ</w:t>
            </w:r>
          </w:p>
        </w:tc>
        <w:tc>
          <w:tcPr>
            <w:tcW w:w="2069" w:type="dxa"/>
            <w:tcMar>
              <w:top w:w="50" w:type="dxa"/>
              <w:left w:w="100" w:type="dxa"/>
            </w:tcMar>
            <w:vAlign w:val="center"/>
          </w:tcPr>
          <w:p w14:paraId="20EB22D9">
            <w:pPr>
              <w:spacing w:before="0" w:after="0" w:line="276" w:lineRule="auto"/>
              <w:ind w:left="135"/>
              <w:jc w:val="center"/>
            </w:pPr>
            <w:r>
              <w:rPr>
                <w:rFonts w:ascii="Times New Roman" w:hAnsi="Times New Roman"/>
                <w:b w:val="0"/>
                <w:i w:val="0"/>
                <w:color w:val="000000"/>
                <w:sz w:val="24"/>
              </w:rPr>
              <w:t xml:space="preserve"> 34 </w:t>
            </w:r>
          </w:p>
        </w:tc>
        <w:tc>
          <w:tcPr>
            <w:tcW w:w="2153" w:type="dxa"/>
            <w:tcMar>
              <w:top w:w="50" w:type="dxa"/>
              <w:left w:w="100" w:type="dxa"/>
            </w:tcMar>
            <w:vAlign w:val="center"/>
          </w:tcPr>
          <w:p w14:paraId="2130163E">
            <w:pPr>
              <w:spacing w:before="0" w:after="0" w:line="276" w:lineRule="auto"/>
              <w:ind w:left="135"/>
              <w:jc w:val="center"/>
            </w:pPr>
            <w:r>
              <w:rPr>
                <w:rFonts w:ascii="Times New Roman" w:hAnsi="Times New Roman"/>
                <w:b w:val="0"/>
                <w:i w:val="0"/>
                <w:color w:val="000000"/>
                <w:sz w:val="24"/>
              </w:rPr>
              <w:t xml:space="preserve"> 6.5 </w:t>
            </w:r>
          </w:p>
        </w:tc>
        <w:tc>
          <w:tcPr>
            <w:tcW w:w="3594" w:type="dxa"/>
            <w:tcMar>
              <w:top w:w="50" w:type="dxa"/>
              <w:left w:w="100" w:type="dxa"/>
            </w:tcMar>
            <w:vAlign w:val="center"/>
          </w:tcPr>
          <w:p w14:paraId="14235D21">
            <w:pPr>
              <w:jc w:val="left"/>
            </w:pPr>
          </w:p>
        </w:tc>
      </w:tr>
    </w:tbl>
    <w:p w14:paraId="1E432645">
      <w:pPr>
        <w:spacing w:before="0" w:after="0"/>
        <w:jc w:val="left"/>
        <w:sectPr>
          <w:pgSz w:w="16383" w:h="11906" w:orient="landscape"/>
          <w:cols w:space="720" w:num="1"/>
        </w:sectPr>
      </w:pPr>
      <w:bookmarkStart w:id="7" w:name="block-33559581"/>
    </w:p>
    <w:bookmarkEnd w:id="6"/>
    <w:bookmarkEnd w:id="7"/>
    <w:p w14:paraId="5B0A4CF4">
      <w:pPr>
        <w:spacing w:before="0" w:after="0"/>
        <w:jc w:val="left"/>
      </w:pPr>
      <w:bookmarkStart w:id="8" w:name="block-33559575"/>
      <w:r>
        <w:rPr>
          <w:rFonts w:ascii="Times New Roman" w:hAnsi="Times New Roman"/>
          <w:b/>
          <w:i w:val="0"/>
          <w:color w:val="000000"/>
          <w:sz w:val="28"/>
        </w:rPr>
        <w:t xml:space="preserve">ПОУРОЧНОЕ ПЛАНИРОВАНИЕ </w:t>
      </w:r>
    </w:p>
    <w:p w14:paraId="1AF1CF2A">
      <w:pPr>
        <w:spacing w:before="0" w:after="0"/>
        <w:ind w:left="120"/>
        <w:jc w:val="left"/>
      </w:pPr>
      <w:r>
        <w:rPr>
          <w:rFonts w:ascii="Times New Roman" w:hAnsi="Times New Roman"/>
          <w:b/>
          <w:i w:val="0"/>
          <w:color w:val="000000"/>
          <w:sz w:val="28"/>
        </w:rPr>
        <w:t xml:space="preserve"> 5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87"/>
        <w:gridCol w:w="4364"/>
        <w:gridCol w:w="1652"/>
        <w:gridCol w:w="1803"/>
        <w:gridCol w:w="1307"/>
        <w:gridCol w:w="2883"/>
      </w:tblGrid>
      <w:tr w14:paraId="70D4A4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vMerge w:val="restart"/>
            <w:tcMar>
              <w:top w:w="50" w:type="dxa"/>
              <w:left w:w="100" w:type="dxa"/>
            </w:tcMar>
            <w:vAlign w:val="center"/>
          </w:tcPr>
          <w:p w14:paraId="36FB7CA1">
            <w:pPr>
              <w:spacing w:before="0" w:after="0"/>
              <w:ind w:left="135"/>
              <w:jc w:val="left"/>
            </w:pPr>
            <w:r>
              <w:rPr>
                <w:rFonts w:ascii="Times New Roman" w:hAnsi="Times New Roman"/>
                <w:b/>
                <w:i w:val="0"/>
                <w:color w:val="000000"/>
                <w:sz w:val="24"/>
              </w:rPr>
              <w:t xml:space="preserve">№ п/п </w:t>
            </w:r>
          </w:p>
          <w:p w14:paraId="540F6979">
            <w:pPr>
              <w:spacing w:before="0" w:after="0"/>
              <w:ind w:left="135"/>
              <w:jc w:val="left"/>
            </w:pPr>
          </w:p>
        </w:tc>
        <w:tc>
          <w:tcPr>
            <w:tcW w:w="3168" w:type="dxa"/>
            <w:vMerge w:val="restart"/>
            <w:tcMar>
              <w:top w:w="50" w:type="dxa"/>
              <w:left w:w="100" w:type="dxa"/>
            </w:tcMar>
            <w:vAlign w:val="center"/>
          </w:tcPr>
          <w:p w14:paraId="60683810">
            <w:pPr>
              <w:spacing w:before="0" w:after="0"/>
              <w:ind w:left="135"/>
              <w:jc w:val="left"/>
            </w:pPr>
            <w:r>
              <w:rPr>
                <w:rFonts w:ascii="Times New Roman" w:hAnsi="Times New Roman"/>
                <w:b/>
                <w:i w:val="0"/>
                <w:color w:val="000000"/>
                <w:sz w:val="24"/>
              </w:rPr>
              <w:t xml:space="preserve">Тема урока </w:t>
            </w:r>
          </w:p>
          <w:p w14:paraId="53196F68">
            <w:pPr>
              <w:spacing w:before="0" w:after="0"/>
              <w:ind w:left="135"/>
              <w:jc w:val="left"/>
            </w:pPr>
          </w:p>
        </w:tc>
        <w:tc>
          <w:tcPr>
            <w:tcW w:w="0" w:type="auto"/>
            <w:gridSpan w:val="2"/>
            <w:tcMar>
              <w:top w:w="50" w:type="dxa"/>
              <w:left w:w="100" w:type="dxa"/>
            </w:tcMar>
            <w:vAlign w:val="center"/>
          </w:tcPr>
          <w:p w14:paraId="16A259C0">
            <w:pPr>
              <w:spacing w:before="0" w:after="0"/>
              <w:ind w:left="0"/>
              <w:jc w:val="left"/>
            </w:pPr>
            <w:r>
              <w:rPr>
                <w:rFonts w:ascii="Times New Roman" w:hAnsi="Times New Roman"/>
                <w:b/>
                <w:i w:val="0"/>
                <w:color w:val="000000"/>
                <w:sz w:val="24"/>
              </w:rPr>
              <w:t>Количество часов</w:t>
            </w:r>
          </w:p>
        </w:tc>
        <w:tc>
          <w:tcPr>
            <w:tcW w:w="1451" w:type="dxa"/>
            <w:vMerge w:val="restart"/>
            <w:tcMar>
              <w:top w:w="50" w:type="dxa"/>
              <w:left w:w="100" w:type="dxa"/>
            </w:tcMar>
            <w:vAlign w:val="center"/>
          </w:tcPr>
          <w:p w14:paraId="595766FD">
            <w:pPr>
              <w:spacing w:before="0" w:after="0"/>
              <w:ind w:left="135"/>
              <w:jc w:val="left"/>
            </w:pPr>
            <w:r>
              <w:rPr>
                <w:rFonts w:ascii="Times New Roman" w:hAnsi="Times New Roman"/>
                <w:b/>
                <w:i w:val="0"/>
                <w:color w:val="000000"/>
                <w:sz w:val="24"/>
              </w:rPr>
              <w:t xml:space="preserve">Дата изучения </w:t>
            </w:r>
          </w:p>
          <w:p w14:paraId="30DF88B4">
            <w:pPr>
              <w:spacing w:before="0" w:after="0"/>
              <w:ind w:left="135"/>
              <w:jc w:val="left"/>
            </w:pPr>
          </w:p>
        </w:tc>
        <w:tc>
          <w:tcPr>
            <w:tcW w:w="2352" w:type="dxa"/>
            <w:vMerge w:val="restart"/>
            <w:tcMar>
              <w:top w:w="50" w:type="dxa"/>
              <w:left w:w="100" w:type="dxa"/>
            </w:tcMar>
            <w:vAlign w:val="center"/>
          </w:tcPr>
          <w:p w14:paraId="1212B45D">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14:paraId="505C8D33">
            <w:pPr>
              <w:spacing w:before="0" w:after="0"/>
              <w:ind w:left="135"/>
              <w:jc w:val="left"/>
            </w:pPr>
          </w:p>
        </w:tc>
      </w:tr>
      <w:tr w14:paraId="732A90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9BA18F3">
            <w:pPr>
              <w:jc w:val="left"/>
            </w:pPr>
          </w:p>
        </w:tc>
        <w:tc>
          <w:tcPr>
            <w:tcW w:w="0" w:type="auto"/>
            <w:vMerge w:val="continue"/>
            <w:tcBorders>
              <w:top w:val="nil"/>
            </w:tcBorders>
            <w:tcMar>
              <w:top w:w="50" w:type="dxa"/>
              <w:left w:w="100" w:type="dxa"/>
            </w:tcMar>
          </w:tcPr>
          <w:p w14:paraId="409D7881">
            <w:pPr>
              <w:jc w:val="left"/>
            </w:pPr>
          </w:p>
        </w:tc>
        <w:tc>
          <w:tcPr>
            <w:tcW w:w="1153" w:type="dxa"/>
            <w:tcMar>
              <w:top w:w="50" w:type="dxa"/>
              <w:left w:w="100" w:type="dxa"/>
            </w:tcMar>
            <w:vAlign w:val="center"/>
          </w:tcPr>
          <w:p w14:paraId="5F2446D9">
            <w:pPr>
              <w:spacing w:before="0" w:after="0"/>
              <w:ind w:left="135"/>
              <w:jc w:val="left"/>
            </w:pPr>
            <w:r>
              <w:rPr>
                <w:rFonts w:ascii="Times New Roman" w:hAnsi="Times New Roman"/>
                <w:b/>
                <w:i w:val="0"/>
                <w:color w:val="000000"/>
                <w:sz w:val="24"/>
              </w:rPr>
              <w:t xml:space="preserve">Всего </w:t>
            </w:r>
          </w:p>
          <w:p w14:paraId="072EC9EE">
            <w:pPr>
              <w:spacing w:before="0" w:after="0"/>
              <w:ind w:left="135"/>
              <w:jc w:val="left"/>
            </w:pPr>
          </w:p>
        </w:tc>
        <w:tc>
          <w:tcPr>
            <w:tcW w:w="1977" w:type="dxa"/>
            <w:tcMar>
              <w:top w:w="50" w:type="dxa"/>
              <w:left w:w="100" w:type="dxa"/>
            </w:tcMar>
            <w:vAlign w:val="center"/>
          </w:tcPr>
          <w:p w14:paraId="193FBD12">
            <w:pPr>
              <w:spacing w:before="0" w:after="0"/>
              <w:ind w:left="135"/>
              <w:jc w:val="left"/>
            </w:pPr>
            <w:r>
              <w:rPr>
                <w:rFonts w:ascii="Times New Roman" w:hAnsi="Times New Roman"/>
                <w:b/>
                <w:i w:val="0"/>
                <w:color w:val="000000"/>
                <w:sz w:val="24"/>
              </w:rPr>
              <w:t xml:space="preserve">Практические работы </w:t>
            </w:r>
          </w:p>
          <w:p w14:paraId="3DFE91FB">
            <w:pPr>
              <w:spacing w:before="0" w:after="0"/>
              <w:ind w:left="135"/>
              <w:jc w:val="left"/>
            </w:pPr>
          </w:p>
        </w:tc>
        <w:tc>
          <w:tcPr>
            <w:tcW w:w="0" w:type="auto"/>
            <w:vMerge w:val="continue"/>
            <w:tcBorders>
              <w:top w:val="nil"/>
            </w:tcBorders>
            <w:tcMar>
              <w:top w:w="50" w:type="dxa"/>
              <w:left w:w="100" w:type="dxa"/>
            </w:tcMar>
          </w:tcPr>
          <w:p w14:paraId="01FD50F7">
            <w:pPr>
              <w:jc w:val="left"/>
            </w:pPr>
          </w:p>
        </w:tc>
        <w:tc>
          <w:tcPr>
            <w:tcW w:w="0" w:type="auto"/>
            <w:vMerge w:val="continue"/>
            <w:tcBorders>
              <w:top w:val="nil"/>
            </w:tcBorders>
            <w:tcMar>
              <w:top w:w="50" w:type="dxa"/>
              <w:left w:w="100" w:type="dxa"/>
            </w:tcMar>
          </w:tcPr>
          <w:p w14:paraId="64291F61">
            <w:pPr>
              <w:jc w:val="left"/>
            </w:pPr>
          </w:p>
        </w:tc>
      </w:tr>
      <w:tr w14:paraId="185942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04486C0E">
            <w:pPr>
              <w:spacing w:before="0" w:after="0"/>
              <w:ind w:left="0"/>
              <w:jc w:val="left"/>
            </w:pPr>
            <w:r>
              <w:rPr>
                <w:rFonts w:ascii="Times New Roman" w:hAnsi="Times New Roman"/>
                <w:b w:val="0"/>
                <w:i w:val="0"/>
                <w:color w:val="000000"/>
                <w:sz w:val="24"/>
              </w:rPr>
              <w:t>1</w:t>
            </w:r>
          </w:p>
        </w:tc>
        <w:tc>
          <w:tcPr>
            <w:tcW w:w="3168" w:type="dxa"/>
            <w:tcMar>
              <w:top w:w="50" w:type="dxa"/>
              <w:left w:w="100" w:type="dxa"/>
            </w:tcMar>
            <w:vAlign w:val="center"/>
          </w:tcPr>
          <w:p w14:paraId="266B2320">
            <w:pPr>
              <w:spacing w:before="0" w:after="0"/>
              <w:ind w:left="135"/>
              <w:jc w:val="left"/>
            </w:pPr>
            <w:r>
              <w:rPr>
                <w:rFonts w:ascii="Times New Roman" w:hAnsi="Times New Roman"/>
                <w:b w:val="0"/>
                <w:i w:val="0"/>
                <w:color w:val="000000"/>
                <w:sz w:val="24"/>
              </w:rPr>
              <w:t>Живая и неживая природа. Признаки живого</w:t>
            </w:r>
          </w:p>
        </w:tc>
        <w:tc>
          <w:tcPr>
            <w:tcW w:w="1153" w:type="dxa"/>
            <w:tcMar>
              <w:top w:w="50" w:type="dxa"/>
              <w:left w:w="100" w:type="dxa"/>
            </w:tcMar>
            <w:vAlign w:val="center"/>
          </w:tcPr>
          <w:p w14:paraId="6C97ADB5">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48F2233D">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7733EEAB">
            <w:pPr>
              <w:spacing w:before="0" w:after="0"/>
              <w:ind w:left="135"/>
              <w:jc w:val="left"/>
            </w:pPr>
          </w:p>
        </w:tc>
        <w:tc>
          <w:tcPr>
            <w:tcW w:w="2352" w:type="dxa"/>
            <w:tcMar>
              <w:top w:w="50" w:type="dxa"/>
              <w:left w:w="100" w:type="dxa"/>
            </w:tcMar>
            <w:vAlign w:val="center"/>
          </w:tcPr>
          <w:p w14:paraId="185A7958">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"https://m.edsoo.ru/863cca60" \h </w:instrText>
            </w:r>
            <w:r>
              <w:fldChar w:fldCharType="separate"/>
            </w:r>
            <w:r>
              <w:rPr>
                <w:rFonts w:ascii="Times New Roman" w:hAnsi="Times New Roman"/>
                <w:b w:val="0"/>
                <w:i w:val="0"/>
                <w:color w:val="0000FF"/>
                <w:sz w:val="22"/>
                <w:u w:val="single"/>
              </w:rPr>
              <w:t>https://m.edsoo.ru/863cca60</w:t>
            </w:r>
            <w:r>
              <w:rPr>
                <w:rFonts w:ascii="Times New Roman" w:hAnsi="Times New Roman"/>
                <w:b w:val="0"/>
                <w:i w:val="0"/>
                <w:color w:val="0000FF"/>
                <w:sz w:val="22"/>
                <w:u w:val="single"/>
              </w:rPr>
              <w:fldChar w:fldCharType="end"/>
            </w:r>
          </w:p>
        </w:tc>
      </w:tr>
      <w:tr w14:paraId="30C84E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313C105D">
            <w:pPr>
              <w:spacing w:before="0" w:after="0"/>
              <w:ind w:left="0"/>
              <w:jc w:val="left"/>
            </w:pPr>
            <w:r>
              <w:rPr>
                <w:rFonts w:ascii="Times New Roman" w:hAnsi="Times New Roman"/>
                <w:b w:val="0"/>
                <w:i w:val="0"/>
                <w:color w:val="000000"/>
                <w:sz w:val="24"/>
              </w:rPr>
              <w:t>2</w:t>
            </w:r>
          </w:p>
        </w:tc>
        <w:tc>
          <w:tcPr>
            <w:tcW w:w="3168" w:type="dxa"/>
            <w:tcMar>
              <w:top w:w="50" w:type="dxa"/>
              <w:left w:w="100" w:type="dxa"/>
            </w:tcMar>
            <w:vAlign w:val="center"/>
          </w:tcPr>
          <w:p w14:paraId="125E6643">
            <w:pPr>
              <w:spacing w:before="0" w:after="0"/>
              <w:ind w:left="135"/>
              <w:jc w:val="left"/>
            </w:pPr>
            <w:r>
              <w:rPr>
                <w:rFonts w:ascii="Times New Roman" w:hAnsi="Times New Roman"/>
                <w:b w:val="0"/>
                <w:i w:val="0"/>
                <w:color w:val="000000"/>
                <w:sz w:val="24"/>
              </w:rPr>
              <w:t>Биология - система наук о живой природе</w:t>
            </w:r>
          </w:p>
        </w:tc>
        <w:tc>
          <w:tcPr>
            <w:tcW w:w="1153" w:type="dxa"/>
            <w:tcMar>
              <w:top w:w="50" w:type="dxa"/>
              <w:left w:w="100" w:type="dxa"/>
            </w:tcMar>
            <w:vAlign w:val="center"/>
          </w:tcPr>
          <w:p w14:paraId="41DAE73A">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35638C0F">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0D569D42">
            <w:pPr>
              <w:spacing w:before="0" w:after="0"/>
              <w:ind w:left="135"/>
              <w:jc w:val="left"/>
            </w:pPr>
          </w:p>
        </w:tc>
        <w:tc>
          <w:tcPr>
            <w:tcW w:w="2352" w:type="dxa"/>
            <w:tcMar>
              <w:top w:w="50" w:type="dxa"/>
              <w:left w:w="100" w:type="dxa"/>
            </w:tcMar>
            <w:vAlign w:val="center"/>
          </w:tcPr>
          <w:p w14:paraId="5809A727">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"https://m.edsoo.ru/863ccc0e" \h </w:instrText>
            </w:r>
            <w:r>
              <w:fldChar w:fldCharType="separate"/>
            </w:r>
            <w:r>
              <w:rPr>
                <w:rFonts w:ascii="Times New Roman" w:hAnsi="Times New Roman"/>
                <w:b w:val="0"/>
                <w:i w:val="0"/>
                <w:color w:val="0000FF"/>
                <w:sz w:val="22"/>
                <w:u w:val="single"/>
              </w:rPr>
              <w:t>https://m.edsoo.ru/863ccc0e</w:t>
            </w:r>
            <w:r>
              <w:rPr>
                <w:rFonts w:ascii="Times New Roman" w:hAnsi="Times New Roman"/>
                <w:b w:val="0"/>
                <w:i w:val="0"/>
                <w:color w:val="0000FF"/>
                <w:sz w:val="22"/>
                <w:u w:val="single"/>
              </w:rPr>
              <w:fldChar w:fldCharType="end"/>
            </w:r>
          </w:p>
        </w:tc>
      </w:tr>
      <w:tr w14:paraId="4EE4FE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6B40F927">
            <w:pPr>
              <w:spacing w:before="0" w:after="0"/>
              <w:ind w:left="0"/>
              <w:jc w:val="left"/>
            </w:pPr>
            <w:r>
              <w:rPr>
                <w:rFonts w:ascii="Times New Roman" w:hAnsi="Times New Roman"/>
                <w:b w:val="0"/>
                <w:i w:val="0"/>
                <w:color w:val="000000"/>
                <w:sz w:val="24"/>
              </w:rPr>
              <w:t>3</w:t>
            </w:r>
          </w:p>
        </w:tc>
        <w:tc>
          <w:tcPr>
            <w:tcW w:w="3168" w:type="dxa"/>
            <w:tcMar>
              <w:top w:w="50" w:type="dxa"/>
              <w:left w:w="100" w:type="dxa"/>
            </w:tcMar>
            <w:vAlign w:val="center"/>
          </w:tcPr>
          <w:p w14:paraId="5E496160">
            <w:pPr>
              <w:spacing w:before="0" w:after="0"/>
              <w:ind w:left="135"/>
              <w:jc w:val="left"/>
            </w:pPr>
            <w:r>
              <w:rPr>
                <w:rFonts w:ascii="Times New Roman" w:hAnsi="Times New Roman"/>
                <w:b w:val="0"/>
                <w:i w:val="0"/>
                <w:color w:val="000000"/>
                <w:sz w:val="24"/>
              </w:rPr>
              <w:t>Роль биологии в познании окружающего мира и практической деятельности современного человека</w:t>
            </w:r>
          </w:p>
        </w:tc>
        <w:tc>
          <w:tcPr>
            <w:tcW w:w="1153" w:type="dxa"/>
            <w:tcMar>
              <w:top w:w="50" w:type="dxa"/>
              <w:left w:w="100" w:type="dxa"/>
            </w:tcMar>
            <w:vAlign w:val="center"/>
          </w:tcPr>
          <w:p w14:paraId="1748D318">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3B75AE7D">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57D5D486">
            <w:pPr>
              <w:spacing w:before="0" w:after="0"/>
              <w:ind w:left="135"/>
              <w:jc w:val="left"/>
            </w:pPr>
          </w:p>
        </w:tc>
        <w:tc>
          <w:tcPr>
            <w:tcW w:w="2352" w:type="dxa"/>
            <w:tcMar>
              <w:top w:w="50" w:type="dxa"/>
              <w:left w:w="100" w:type="dxa"/>
            </w:tcMar>
            <w:vAlign w:val="center"/>
          </w:tcPr>
          <w:p w14:paraId="2F393656">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"https://m.edsoo.ru/863ccc0e" \h </w:instrText>
            </w:r>
            <w:r>
              <w:fldChar w:fldCharType="separate"/>
            </w:r>
            <w:r>
              <w:rPr>
                <w:rFonts w:ascii="Times New Roman" w:hAnsi="Times New Roman"/>
                <w:b w:val="0"/>
                <w:i w:val="0"/>
                <w:color w:val="0000FF"/>
                <w:sz w:val="22"/>
                <w:u w:val="single"/>
              </w:rPr>
              <w:t>https://m.edsoo.ru/863ccc0e</w:t>
            </w:r>
            <w:r>
              <w:rPr>
                <w:rFonts w:ascii="Times New Roman" w:hAnsi="Times New Roman"/>
                <w:b w:val="0"/>
                <w:i w:val="0"/>
                <w:color w:val="0000FF"/>
                <w:sz w:val="22"/>
                <w:u w:val="single"/>
              </w:rPr>
              <w:fldChar w:fldCharType="end"/>
            </w:r>
          </w:p>
        </w:tc>
      </w:tr>
      <w:tr w14:paraId="33FF48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499A03F4">
            <w:pPr>
              <w:spacing w:before="0" w:after="0"/>
              <w:ind w:left="0"/>
              <w:jc w:val="left"/>
            </w:pPr>
            <w:r>
              <w:rPr>
                <w:rFonts w:ascii="Times New Roman" w:hAnsi="Times New Roman"/>
                <w:b w:val="0"/>
                <w:i w:val="0"/>
                <w:color w:val="000000"/>
                <w:sz w:val="24"/>
              </w:rPr>
              <w:t>4</w:t>
            </w:r>
          </w:p>
        </w:tc>
        <w:tc>
          <w:tcPr>
            <w:tcW w:w="3168" w:type="dxa"/>
            <w:tcMar>
              <w:top w:w="50" w:type="dxa"/>
              <w:left w:w="100" w:type="dxa"/>
            </w:tcMar>
            <w:vAlign w:val="center"/>
          </w:tcPr>
          <w:p w14:paraId="469459C0">
            <w:pPr>
              <w:spacing w:before="0" w:after="0"/>
              <w:ind w:left="135"/>
              <w:jc w:val="left"/>
            </w:pPr>
            <w:r>
              <w:rPr>
                <w:rFonts w:ascii="Times New Roman" w:hAnsi="Times New Roman"/>
                <w:b w:val="0"/>
                <w:i w:val="0"/>
                <w:color w:val="000000"/>
                <w:sz w:val="24"/>
              </w:rPr>
              <w:t>Источники биологических знаний</w:t>
            </w:r>
          </w:p>
        </w:tc>
        <w:tc>
          <w:tcPr>
            <w:tcW w:w="1153" w:type="dxa"/>
            <w:tcMar>
              <w:top w:w="50" w:type="dxa"/>
              <w:left w:w="100" w:type="dxa"/>
            </w:tcMar>
            <w:vAlign w:val="center"/>
          </w:tcPr>
          <w:p w14:paraId="29BAF1AC">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66BA0337">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1B747DBC">
            <w:pPr>
              <w:spacing w:before="0" w:after="0"/>
              <w:ind w:left="135"/>
              <w:jc w:val="left"/>
            </w:pPr>
          </w:p>
        </w:tc>
        <w:tc>
          <w:tcPr>
            <w:tcW w:w="2352" w:type="dxa"/>
            <w:tcMar>
              <w:top w:w="50" w:type="dxa"/>
              <w:left w:w="100" w:type="dxa"/>
            </w:tcMar>
            <w:vAlign w:val="center"/>
          </w:tcPr>
          <w:p w14:paraId="4B31E142">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"https://m.edsoo.ru/863ccf56" \h </w:instrText>
            </w:r>
            <w:r>
              <w:fldChar w:fldCharType="separate"/>
            </w:r>
            <w:r>
              <w:rPr>
                <w:rFonts w:ascii="Times New Roman" w:hAnsi="Times New Roman"/>
                <w:b w:val="0"/>
                <w:i w:val="0"/>
                <w:color w:val="0000FF"/>
                <w:sz w:val="22"/>
                <w:u w:val="single"/>
              </w:rPr>
              <w:t>https://m.edsoo.ru/863ccf56</w:t>
            </w:r>
            <w:r>
              <w:rPr>
                <w:rFonts w:ascii="Times New Roman" w:hAnsi="Times New Roman"/>
                <w:b w:val="0"/>
                <w:i w:val="0"/>
                <w:color w:val="0000FF"/>
                <w:sz w:val="22"/>
                <w:u w:val="single"/>
              </w:rPr>
              <w:fldChar w:fldCharType="end"/>
            </w:r>
          </w:p>
        </w:tc>
      </w:tr>
      <w:tr w14:paraId="12BB2E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4E8925DB">
            <w:pPr>
              <w:spacing w:before="0" w:after="0"/>
              <w:ind w:left="0"/>
              <w:jc w:val="left"/>
            </w:pPr>
            <w:r>
              <w:rPr>
                <w:rFonts w:ascii="Times New Roman" w:hAnsi="Times New Roman"/>
                <w:b w:val="0"/>
                <w:i w:val="0"/>
                <w:color w:val="000000"/>
                <w:sz w:val="24"/>
              </w:rPr>
              <w:t>5</w:t>
            </w:r>
          </w:p>
        </w:tc>
        <w:tc>
          <w:tcPr>
            <w:tcW w:w="3168" w:type="dxa"/>
            <w:tcMar>
              <w:top w:w="50" w:type="dxa"/>
              <w:left w:w="100" w:type="dxa"/>
            </w:tcMar>
            <w:vAlign w:val="center"/>
          </w:tcPr>
          <w:p w14:paraId="45F3B51D">
            <w:pPr>
              <w:spacing w:before="0" w:after="0"/>
              <w:ind w:left="135"/>
              <w:jc w:val="left"/>
            </w:pPr>
            <w:r>
              <w:rPr>
                <w:rFonts w:ascii="Times New Roman" w:hAnsi="Times New Roman"/>
                <w:b w:val="0"/>
                <w:i w:val="0"/>
                <w:color w:val="000000"/>
                <w:sz w:val="24"/>
              </w:rPr>
              <w:t>Научные методы изучения живой природы</w:t>
            </w:r>
          </w:p>
        </w:tc>
        <w:tc>
          <w:tcPr>
            <w:tcW w:w="1153" w:type="dxa"/>
            <w:tcMar>
              <w:top w:w="50" w:type="dxa"/>
              <w:left w:w="100" w:type="dxa"/>
            </w:tcMar>
            <w:vAlign w:val="center"/>
          </w:tcPr>
          <w:p w14:paraId="6DAF80FB">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3C771F85">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687118E0">
            <w:pPr>
              <w:spacing w:before="0" w:after="0"/>
              <w:ind w:left="135"/>
              <w:jc w:val="left"/>
            </w:pPr>
          </w:p>
        </w:tc>
        <w:tc>
          <w:tcPr>
            <w:tcW w:w="2352" w:type="dxa"/>
            <w:tcMar>
              <w:top w:w="50" w:type="dxa"/>
              <w:left w:w="100" w:type="dxa"/>
            </w:tcMar>
            <w:vAlign w:val="center"/>
          </w:tcPr>
          <w:p w14:paraId="2A16C1C5">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"https://m.edsoo.ru/863cd0c8" \h </w:instrText>
            </w:r>
            <w:r>
              <w:fldChar w:fldCharType="separate"/>
            </w:r>
            <w:r>
              <w:rPr>
                <w:rFonts w:ascii="Times New Roman" w:hAnsi="Times New Roman"/>
                <w:b w:val="0"/>
                <w:i w:val="0"/>
                <w:color w:val="0000FF"/>
                <w:sz w:val="22"/>
                <w:u w:val="single"/>
              </w:rPr>
              <w:t>https://m.edsoo.ru/863cd0c8</w:t>
            </w:r>
            <w:r>
              <w:rPr>
                <w:rFonts w:ascii="Times New Roman" w:hAnsi="Times New Roman"/>
                <w:b w:val="0"/>
                <w:i w:val="0"/>
                <w:color w:val="0000FF"/>
                <w:sz w:val="22"/>
                <w:u w:val="single"/>
              </w:rPr>
              <w:fldChar w:fldCharType="end"/>
            </w:r>
          </w:p>
        </w:tc>
      </w:tr>
      <w:tr w14:paraId="2A572C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75728201">
            <w:pPr>
              <w:spacing w:before="0" w:after="0"/>
              <w:ind w:left="0"/>
              <w:jc w:val="left"/>
            </w:pPr>
            <w:r>
              <w:rPr>
                <w:rFonts w:ascii="Times New Roman" w:hAnsi="Times New Roman"/>
                <w:b w:val="0"/>
                <w:i w:val="0"/>
                <w:color w:val="000000"/>
                <w:sz w:val="24"/>
              </w:rPr>
              <w:t>6</w:t>
            </w:r>
          </w:p>
        </w:tc>
        <w:tc>
          <w:tcPr>
            <w:tcW w:w="3168" w:type="dxa"/>
            <w:tcMar>
              <w:top w:w="50" w:type="dxa"/>
              <w:left w:w="100" w:type="dxa"/>
            </w:tcMar>
            <w:vAlign w:val="center"/>
          </w:tcPr>
          <w:p w14:paraId="0B354B26">
            <w:pPr>
              <w:spacing w:before="0" w:after="0"/>
              <w:ind w:left="135"/>
              <w:jc w:val="left"/>
            </w:pPr>
            <w:r>
              <w:rPr>
                <w:rFonts w:ascii="Times New Roman" w:hAnsi="Times New Roman"/>
                <w:b w:val="0"/>
                <w:i w:val="0"/>
                <w:color w:val="000000"/>
                <w:sz w:val="24"/>
              </w:rPr>
              <w:t>Методы изучения живой природы: измерение</w:t>
            </w:r>
          </w:p>
        </w:tc>
        <w:tc>
          <w:tcPr>
            <w:tcW w:w="1153" w:type="dxa"/>
            <w:tcMar>
              <w:top w:w="50" w:type="dxa"/>
              <w:left w:w="100" w:type="dxa"/>
            </w:tcMar>
            <w:vAlign w:val="center"/>
          </w:tcPr>
          <w:p w14:paraId="60F800ED">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6D52B39C">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575F239D">
            <w:pPr>
              <w:spacing w:before="0" w:after="0"/>
              <w:ind w:left="135"/>
              <w:jc w:val="left"/>
            </w:pPr>
          </w:p>
        </w:tc>
        <w:tc>
          <w:tcPr>
            <w:tcW w:w="2352" w:type="dxa"/>
            <w:tcMar>
              <w:top w:w="50" w:type="dxa"/>
              <w:left w:w="100" w:type="dxa"/>
            </w:tcMar>
            <w:vAlign w:val="center"/>
          </w:tcPr>
          <w:p w14:paraId="48D52C2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"https://m.edsoo.ru/863cd9ce" \h </w:instrText>
            </w:r>
            <w:r>
              <w:fldChar w:fldCharType="separate"/>
            </w:r>
            <w:r>
              <w:rPr>
                <w:rFonts w:ascii="Times New Roman" w:hAnsi="Times New Roman"/>
                <w:b w:val="0"/>
                <w:i w:val="0"/>
                <w:color w:val="0000FF"/>
                <w:sz w:val="22"/>
                <w:u w:val="single"/>
              </w:rPr>
              <w:t>https://m.edsoo.ru/863cd9ce</w:t>
            </w:r>
            <w:r>
              <w:rPr>
                <w:rFonts w:ascii="Times New Roman" w:hAnsi="Times New Roman"/>
                <w:b w:val="0"/>
                <w:i w:val="0"/>
                <w:color w:val="0000FF"/>
                <w:sz w:val="22"/>
                <w:u w:val="single"/>
              </w:rPr>
              <w:fldChar w:fldCharType="end"/>
            </w:r>
          </w:p>
        </w:tc>
      </w:tr>
      <w:tr w14:paraId="4E1DB6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213917D4">
            <w:pPr>
              <w:spacing w:before="0" w:after="0"/>
              <w:ind w:left="0"/>
              <w:jc w:val="left"/>
            </w:pPr>
            <w:r>
              <w:rPr>
                <w:rFonts w:ascii="Times New Roman" w:hAnsi="Times New Roman"/>
                <w:b w:val="0"/>
                <w:i w:val="0"/>
                <w:color w:val="000000"/>
                <w:sz w:val="24"/>
              </w:rPr>
              <w:t>7</w:t>
            </w:r>
          </w:p>
        </w:tc>
        <w:tc>
          <w:tcPr>
            <w:tcW w:w="3168" w:type="dxa"/>
            <w:tcMar>
              <w:top w:w="50" w:type="dxa"/>
              <w:left w:w="100" w:type="dxa"/>
            </w:tcMar>
            <w:vAlign w:val="center"/>
          </w:tcPr>
          <w:p w14:paraId="660F009F">
            <w:pPr>
              <w:spacing w:before="0" w:after="0"/>
              <w:ind w:left="135"/>
              <w:jc w:val="left"/>
            </w:pPr>
            <w:r>
              <w:rPr>
                <w:rFonts w:ascii="Times New Roman" w:hAnsi="Times New Roman"/>
                <w:b w:val="0"/>
                <w:i w:val="0"/>
                <w:color w:val="000000"/>
                <w:sz w:val="24"/>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1153" w:type="dxa"/>
            <w:tcMar>
              <w:top w:w="50" w:type="dxa"/>
              <w:left w:w="100" w:type="dxa"/>
            </w:tcMar>
            <w:vAlign w:val="center"/>
          </w:tcPr>
          <w:p w14:paraId="5C9F8AF4">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22C30D83">
            <w:pPr>
              <w:spacing w:before="0" w:after="0" w:line="276" w:lineRule="auto"/>
              <w:ind w:left="135"/>
              <w:jc w:val="center"/>
            </w:pPr>
            <w:r>
              <w:rPr>
                <w:rFonts w:ascii="Times New Roman" w:hAnsi="Times New Roman"/>
                <w:b w:val="0"/>
                <w:i w:val="0"/>
                <w:color w:val="000000"/>
                <w:sz w:val="24"/>
              </w:rPr>
              <w:t xml:space="preserve"> 0.5 </w:t>
            </w:r>
          </w:p>
        </w:tc>
        <w:tc>
          <w:tcPr>
            <w:tcW w:w="1451" w:type="dxa"/>
            <w:tcMar>
              <w:top w:w="50" w:type="dxa"/>
              <w:left w:w="100" w:type="dxa"/>
            </w:tcMar>
            <w:vAlign w:val="center"/>
          </w:tcPr>
          <w:p w14:paraId="68CADD53">
            <w:pPr>
              <w:spacing w:before="0" w:after="0"/>
              <w:ind w:left="135"/>
              <w:jc w:val="left"/>
            </w:pPr>
          </w:p>
        </w:tc>
        <w:tc>
          <w:tcPr>
            <w:tcW w:w="2352" w:type="dxa"/>
            <w:tcMar>
              <w:top w:w="50" w:type="dxa"/>
              <w:left w:w="100" w:type="dxa"/>
            </w:tcMar>
            <w:vAlign w:val="center"/>
          </w:tcPr>
          <w:p w14:paraId="6CA54C8E">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"https://m.edsoo.ru/863cd65e" \h </w:instrText>
            </w:r>
            <w:r>
              <w:fldChar w:fldCharType="separate"/>
            </w:r>
            <w:r>
              <w:rPr>
                <w:rFonts w:ascii="Times New Roman" w:hAnsi="Times New Roman"/>
                <w:b w:val="0"/>
                <w:i w:val="0"/>
                <w:color w:val="0000FF"/>
                <w:sz w:val="22"/>
                <w:u w:val="single"/>
              </w:rPr>
              <w:t>https://m.edsoo.ru/863cd65e</w:t>
            </w:r>
            <w:r>
              <w:rPr>
                <w:rFonts w:ascii="Times New Roman" w:hAnsi="Times New Roman"/>
                <w:b w:val="0"/>
                <w:i w:val="0"/>
                <w:color w:val="0000FF"/>
                <w:sz w:val="22"/>
                <w:u w:val="single"/>
              </w:rPr>
              <w:fldChar w:fldCharType="end"/>
            </w:r>
          </w:p>
        </w:tc>
      </w:tr>
      <w:tr w14:paraId="4A07A94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2B73ECB3">
            <w:pPr>
              <w:spacing w:before="0" w:after="0"/>
              <w:ind w:left="0"/>
              <w:jc w:val="left"/>
            </w:pPr>
            <w:r>
              <w:rPr>
                <w:rFonts w:ascii="Times New Roman" w:hAnsi="Times New Roman"/>
                <w:b w:val="0"/>
                <w:i w:val="0"/>
                <w:color w:val="000000"/>
                <w:sz w:val="24"/>
              </w:rPr>
              <w:t>8</w:t>
            </w:r>
          </w:p>
        </w:tc>
        <w:tc>
          <w:tcPr>
            <w:tcW w:w="3168" w:type="dxa"/>
            <w:tcMar>
              <w:top w:w="50" w:type="dxa"/>
              <w:left w:w="100" w:type="dxa"/>
            </w:tcMar>
            <w:vAlign w:val="center"/>
          </w:tcPr>
          <w:p w14:paraId="33E7A695">
            <w:pPr>
              <w:spacing w:before="0" w:after="0"/>
              <w:ind w:left="135"/>
              <w:jc w:val="left"/>
            </w:pPr>
            <w:r>
              <w:rPr>
                <w:rFonts w:ascii="Times New Roman" w:hAnsi="Times New Roman"/>
                <w:b w:val="0"/>
                <w:i w:val="0"/>
                <w:color w:val="000000"/>
                <w:sz w:val="24"/>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1153" w:type="dxa"/>
            <w:tcMar>
              <w:top w:w="50" w:type="dxa"/>
              <w:left w:w="100" w:type="dxa"/>
            </w:tcMar>
            <w:vAlign w:val="center"/>
          </w:tcPr>
          <w:p w14:paraId="38A2327E">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0A3F6792">
            <w:pPr>
              <w:spacing w:before="0" w:after="0" w:line="276" w:lineRule="auto"/>
              <w:ind w:left="135"/>
              <w:jc w:val="center"/>
            </w:pPr>
            <w:r>
              <w:rPr>
                <w:rFonts w:ascii="Times New Roman" w:hAnsi="Times New Roman"/>
                <w:b w:val="0"/>
                <w:i w:val="0"/>
                <w:color w:val="000000"/>
                <w:sz w:val="24"/>
              </w:rPr>
              <w:t xml:space="preserve"> 0.5 </w:t>
            </w:r>
          </w:p>
        </w:tc>
        <w:tc>
          <w:tcPr>
            <w:tcW w:w="1451" w:type="dxa"/>
            <w:tcMar>
              <w:top w:w="50" w:type="dxa"/>
              <w:left w:w="100" w:type="dxa"/>
            </w:tcMar>
            <w:vAlign w:val="center"/>
          </w:tcPr>
          <w:p w14:paraId="5FDF0104">
            <w:pPr>
              <w:spacing w:before="0" w:after="0"/>
              <w:ind w:left="135"/>
              <w:jc w:val="left"/>
            </w:pPr>
          </w:p>
        </w:tc>
        <w:tc>
          <w:tcPr>
            <w:tcW w:w="2352" w:type="dxa"/>
            <w:tcMar>
              <w:top w:w="50" w:type="dxa"/>
              <w:left w:w="100" w:type="dxa"/>
            </w:tcMar>
            <w:vAlign w:val="center"/>
          </w:tcPr>
          <w:p w14:paraId="417369C1">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"https://m.edsoo.ru/863cd866" \h </w:instrText>
            </w:r>
            <w:r>
              <w:fldChar w:fldCharType="separate"/>
            </w:r>
            <w:r>
              <w:rPr>
                <w:rFonts w:ascii="Times New Roman" w:hAnsi="Times New Roman"/>
                <w:b w:val="0"/>
                <w:i w:val="0"/>
                <w:color w:val="0000FF"/>
                <w:sz w:val="22"/>
                <w:u w:val="single"/>
              </w:rPr>
              <w:t>https://m.edsoo.ru/863cd866</w:t>
            </w:r>
            <w:r>
              <w:rPr>
                <w:rFonts w:ascii="Times New Roman" w:hAnsi="Times New Roman"/>
                <w:b w:val="0"/>
                <w:i w:val="0"/>
                <w:color w:val="0000FF"/>
                <w:sz w:val="22"/>
                <w:u w:val="single"/>
              </w:rPr>
              <w:fldChar w:fldCharType="end"/>
            </w:r>
          </w:p>
        </w:tc>
      </w:tr>
      <w:tr w14:paraId="79AFF0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084FE2AC">
            <w:pPr>
              <w:spacing w:before="0" w:after="0"/>
              <w:ind w:left="0"/>
              <w:jc w:val="left"/>
            </w:pPr>
            <w:r>
              <w:rPr>
                <w:rFonts w:ascii="Times New Roman" w:hAnsi="Times New Roman"/>
                <w:b w:val="0"/>
                <w:i w:val="0"/>
                <w:color w:val="000000"/>
                <w:sz w:val="24"/>
              </w:rPr>
              <w:t>9</w:t>
            </w:r>
          </w:p>
        </w:tc>
        <w:tc>
          <w:tcPr>
            <w:tcW w:w="3168" w:type="dxa"/>
            <w:tcMar>
              <w:top w:w="50" w:type="dxa"/>
              <w:left w:w="100" w:type="dxa"/>
            </w:tcMar>
            <w:vAlign w:val="center"/>
          </w:tcPr>
          <w:p w14:paraId="53720335">
            <w:pPr>
              <w:spacing w:before="0" w:after="0"/>
              <w:ind w:left="135"/>
              <w:jc w:val="left"/>
            </w:pPr>
            <w:r>
              <w:rPr>
                <w:rFonts w:ascii="Times New Roman" w:hAnsi="Times New Roman"/>
                <w:b w:val="0"/>
                <w:i w:val="0"/>
                <w:color w:val="000000"/>
                <w:sz w:val="24"/>
              </w:rPr>
              <w:t>Понятие об организме</w:t>
            </w:r>
          </w:p>
        </w:tc>
        <w:tc>
          <w:tcPr>
            <w:tcW w:w="1153" w:type="dxa"/>
            <w:tcMar>
              <w:top w:w="50" w:type="dxa"/>
              <w:left w:w="100" w:type="dxa"/>
            </w:tcMar>
            <w:vAlign w:val="center"/>
          </w:tcPr>
          <w:p w14:paraId="69ABDBC5">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36B92659">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3D3B0C8B">
            <w:pPr>
              <w:spacing w:before="0" w:after="0"/>
              <w:ind w:left="135"/>
              <w:jc w:val="left"/>
            </w:pPr>
          </w:p>
        </w:tc>
        <w:tc>
          <w:tcPr>
            <w:tcW w:w="2352" w:type="dxa"/>
            <w:tcMar>
              <w:top w:w="50" w:type="dxa"/>
              <w:left w:w="100" w:type="dxa"/>
            </w:tcMar>
            <w:vAlign w:val="center"/>
          </w:tcPr>
          <w:p w14:paraId="155937A3">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"https://m.edsoo.ru/863cdb36" \h </w:instrText>
            </w:r>
            <w:r>
              <w:fldChar w:fldCharType="separate"/>
            </w:r>
            <w:r>
              <w:rPr>
                <w:rFonts w:ascii="Times New Roman" w:hAnsi="Times New Roman"/>
                <w:b w:val="0"/>
                <w:i w:val="0"/>
                <w:color w:val="0000FF"/>
                <w:sz w:val="22"/>
                <w:u w:val="single"/>
              </w:rPr>
              <w:t>https://m.edsoo.ru/863cdb36</w:t>
            </w:r>
            <w:r>
              <w:rPr>
                <w:rFonts w:ascii="Times New Roman" w:hAnsi="Times New Roman"/>
                <w:b w:val="0"/>
                <w:i w:val="0"/>
                <w:color w:val="0000FF"/>
                <w:sz w:val="22"/>
                <w:u w:val="single"/>
              </w:rPr>
              <w:fldChar w:fldCharType="end"/>
            </w:r>
          </w:p>
        </w:tc>
      </w:tr>
      <w:tr w14:paraId="2A708C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4FEDFA58">
            <w:pPr>
              <w:spacing w:before="0" w:after="0"/>
              <w:ind w:left="0"/>
              <w:jc w:val="left"/>
            </w:pPr>
            <w:r>
              <w:rPr>
                <w:rFonts w:ascii="Times New Roman" w:hAnsi="Times New Roman"/>
                <w:b w:val="0"/>
                <w:i w:val="0"/>
                <w:color w:val="000000"/>
                <w:sz w:val="24"/>
              </w:rPr>
              <w:t>10</w:t>
            </w:r>
          </w:p>
        </w:tc>
        <w:tc>
          <w:tcPr>
            <w:tcW w:w="3168" w:type="dxa"/>
            <w:tcMar>
              <w:top w:w="50" w:type="dxa"/>
              <w:left w:w="100" w:type="dxa"/>
            </w:tcMar>
            <w:vAlign w:val="center"/>
          </w:tcPr>
          <w:p w14:paraId="306B5DE0">
            <w:pPr>
              <w:spacing w:before="0" w:after="0"/>
              <w:ind w:left="135"/>
              <w:jc w:val="left"/>
            </w:pPr>
            <w:r>
              <w:rPr>
                <w:rFonts w:ascii="Times New Roman" w:hAnsi="Times New Roman"/>
                <w:b w:val="0"/>
                <w:i w:val="0"/>
                <w:color w:val="000000"/>
                <w:sz w:val="24"/>
              </w:rPr>
              <w:t>Увеличительные приборы для исследований</w:t>
            </w:r>
          </w:p>
        </w:tc>
        <w:tc>
          <w:tcPr>
            <w:tcW w:w="1153" w:type="dxa"/>
            <w:tcMar>
              <w:top w:w="50" w:type="dxa"/>
              <w:left w:w="100" w:type="dxa"/>
            </w:tcMar>
            <w:vAlign w:val="center"/>
          </w:tcPr>
          <w:p w14:paraId="3B92274C">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2AE22AE5">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0ABD575F">
            <w:pPr>
              <w:spacing w:before="0" w:after="0"/>
              <w:ind w:left="135"/>
              <w:jc w:val="left"/>
            </w:pPr>
          </w:p>
        </w:tc>
        <w:tc>
          <w:tcPr>
            <w:tcW w:w="2352" w:type="dxa"/>
            <w:tcMar>
              <w:top w:w="50" w:type="dxa"/>
              <w:left w:w="100" w:type="dxa"/>
            </w:tcMar>
            <w:vAlign w:val="center"/>
          </w:tcPr>
          <w:p w14:paraId="5071B2D1">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"https://m.edsoo.ru/863cd3de" \h </w:instrText>
            </w:r>
            <w:r>
              <w:fldChar w:fldCharType="separate"/>
            </w:r>
            <w:r>
              <w:rPr>
                <w:rFonts w:ascii="Times New Roman" w:hAnsi="Times New Roman"/>
                <w:b w:val="0"/>
                <w:i w:val="0"/>
                <w:color w:val="0000FF"/>
                <w:sz w:val="22"/>
                <w:u w:val="single"/>
              </w:rPr>
              <w:t>https://m.edsoo.ru/863cd3de</w:t>
            </w:r>
            <w:r>
              <w:rPr>
                <w:rFonts w:ascii="Times New Roman" w:hAnsi="Times New Roman"/>
                <w:b w:val="0"/>
                <w:i w:val="0"/>
                <w:color w:val="0000FF"/>
                <w:sz w:val="22"/>
                <w:u w:val="single"/>
              </w:rPr>
              <w:fldChar w:fldCharType="end"/>
            </w:r>
          </w:p>
        </w:tc>
      </w:tr>
      <w:tr w14:paraId="087E54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51C355A7">
            <w:pPr>
              <w:spacing w:before="0" w:after="0"/>
              <w:ind w:left="0"/>
              <w:jc w:val="left"/>
            </w:pPr>
            <w:r>
              <w:rPr>
                <w:rFonts w:ascii="Times New Roman" w:hAnsi="Times New Roman"/>
                <w:b w:val="0"/>
                <w:i w:val="0"/>
                <w:color w:val="000000"/>
                <w:sz w:val="24"/>
              </w:rPr>
              <w:t>11</w:t>
            </w:r>
          </w:p>
        </w:tc>
        <w:tc>
          <w:tcPr>
            <w:tcW w:w="3168" w:type="dxa"/>
            <w:tcMar>
              <w:top w:w="50" w:type="dxa"/>
              <w:left w:w="100" w:type="dxa"/>
            </w:tcMar>
            <w:vAlign w:val="center"/>
          </w:tcPr>
          <w:p w14:paraId="147E37A7">
            <w:pPr>
              <w:spacing w:before="0" w:after="0"/>
              <w:ind w:left="135"/>
              <w:jc w:val="left"/>
            </w:pPr>
            <w:r>
              <w:rPr>
                <w:rFonts w:ascii="Times New Roman" w:hAnsi="Times New Roman"/>
                <w:b w:val="0"/>
                <w:i w:val="0"/>
                <w:color w:val="000000"/>
                <w:sz w:val="24"/>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1153" w:type="dxa"/>
            <w:tcMar>
              <w:top w:w="50" w:type="dxa"/>
              <w:left w:w="100" w:type="dxa"/>
            </w:tcMar>
            <w:vAlign w:val="center"/>
          </w:tcPr>
          <w:p w14:paraId="7EA7E45A">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098B68A9">
            <w:pPr>
              <w:spacing w:before="0" w:after="0" w:line="276" w:lineRule="auto"/>
              <w:ind w:left="135"/>
              <w:jc w:val="center"/>
            </w:pPr>
            <w:r>
              <w:rPr>
                <w:rFonts w:ascii="Times New Roman" w:hAnsi="Times New Roman"/>
                <w:b w:val="0"/>
                <w:i w:val="0"/>
                <w:color w:val="000000"/>
                <w:sz w:val="24"/>
              </w:rPr>
              <w:t xml:space="preserve"> 0.5 </w:t>
            </w:r>
          </w:p>
        </w:tc>
        <w:tc>
          <w:tcPr>
            <w:tcW w:w="1451" w:type="dxa"/>
            <w:tcMar>
              <w:top w:w="50" w:type="dxa"/>
              <w:left w:w="100" w:type="dxa"/>
            </w:tcMar>
            <w:vAlign w:val="center"/>
          </w:tcPr>
          <w:p w14:paraId="7E4AF15E">
            <w:pPr>
              <w:spacing w:before="0" w:after="0"/>
              <w:ind w:left="135"/>
              <w:jc w:val="left"/>
            </w:pPr>
          </w:p>
        </w:tc>
        <w:tc>
          <w:tcPr>
            <w:tcW w:w="2352" w:type="dxa"/>
            <w:tcMar>
              <w:top w:w="50" w:type="dxa"/>
              <w:left w:w="100" w:type="dxa"/>
            </w:tcMar>
            <w:vAlign w:val="center"/>
          </w:tcPr>
          <w:p w14:paraId="0F27974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"https://m.edsoo.ru/863cddde" \h </w:instrText>
            </w:r>
            <w:r>
              <w:fldChar w:fldCharType="separate"/>
            </w:r>
            <w:r>
              <w:rPr>
                <w:rFonts w:ascii="Times New Roman" w:hAnsi="Times New Roman"/>
                <w:b w:val="0"/>
                <w:i w:val="0"/>
                <w:color w:val="0000FF"/>
                <w:sz w:val="22"/>
                <w:u w:val="single"/>
              </w:rPr>
              <w:t>https://m.edsoo.ru/863cddde</w:t>
            </w:r>
            <w:r>
              <w:rPr>
                <w:rFonts w:ascii="Times New Roman" w:hAnsi="Times New Roman"/>
                <w:b w:val="0"/>
                <w:i w:val="0"/>
                <w:color w:val="0000FF"/>
                <w:sz w:val="22"/>
                <w:u w:val="single"/>
              </w:rPr>
              <w:fldChar w:fldCharType="end"/>
            </w:r>
          </w:p>
        </w:tc>
      </w:tr>
      <w:tr w14:paraId="2307F1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12520CE7">
            <w:pPr>
              <w:spacing w:before="0" w:after="0"/>
              <w:ind w:left="0"/>
              <w:jc w:val="left"/>
            </w:pPr>
            <w:r>
              <w:rPr>
                <w:rFonts w:ascii="Times New Roman" w:hAnsi="Times New Roman"/>
                <w:b w:val="0"/>
                <w:i w:val="0"/>
                <w:color w:val="000000"/>
                <w:sz w:val="24"/>
              </w:rPr>
              <w:t>12</w:t>
            </w:r>
          </w:p>
        </w:tc>
        <w:tc>
          <w:tcPr>
            <w:tcW w:w="3168" w:type="dxa"/>
            <w:tcMar>
              <w:top w:w="50" w:type="dxa"/>
              <w:left w:w="100" w:type="dxa"/>
            </w:tcMar>
            <w:vAlign w:val="center"/>
          </w:tcPr>
          <w:p w14:paraId="417828FC">
            <w:pPr>
              <w:spacing w:before="0" w:after="0"/>
              <w:ind w:left="135"/>
              <w:jc w:val="left"/>
            </w:pPr>
            <w:r>
              <w:rPr>
                <w:rFonts w:ascii="Times New Roman" w:hAnsi="Times New Roman"/>
                <w:b w:val="0"/>
                <w:i w:val="0"/>
                <w:color w:val="000000"/>
                <w:sz w:val="24"/>
              </w:rPr>
              <w:t>Жизнедеятельность организмов</w:t>
            </w:r>
          </w:p>
        </w:tc>
        <w:tc>
          <w:tcPr>
            <w:tcW w:w="1153" w:type="dxa"/>
            <w:tcMar>
              <w:top w:w="50" w:type="dxa"/>
              <w:left w:w="100" w:type="dxa"/>
            </w:tcMar>
            <w:vAlign w:val="center"/>
          </w:tcPr>
          <w:p w14:paraId="4CC4D782">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11FDE2A0">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7291079A">
            <w:pPr>
              <w:spacing w:before="0" w:after="0"/>
              <w:ind w:left="135"/>
              <w:jc w:val="left"/>
            </w:pPr>
          </w:p>
        </w:tc>
        <w:tc>
          <w:tcPr>
            <w:tcW w:w="2352" w:type="dxa"/>
            <w:tcMar>
              <w:top w:w="50" w:type="dxa"/>
              <w:left w:w="100" w:type="dxa"/>
            </w:tcMar>
            <w:vAlign w:val="center"/>
          </w:tcPr>
          <w:p w14:paraId="4637AC54">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"https://m.edsoo.ru/863ce568" \h </w:instrText>
            </w:r>
            <w:r>
              <w:fldChar w:fldCharType="separate"/>
            </w:r>
            <w:r>
              <w:rPr>
                <w:rFonts w:ascii="Times New Roman" w:hAnsi="Times New Roman"/>
                <w:b w:val="0"/>
                <w:i w:val="0"/>
                <w:color w:val="0000FF"/>
                <w:sz w:val="22"/>
                <w:u w:val="single"/>
              </w:rPr>
              <w:t>https://m.edsoo.ru/863ce568</w:t>
            </w:r>
            <w:r>
              <w:rPr>
                <w:rFonts w:ascii="Times New Roman" w:hAnsi="Times New Roman"/>
                <w:b w:val="0"/>
                <w:i w:val="0"/>
                <w:color w:val="0000FF"/>
                <w:sz w:val="22"/>
                <w:u w:val="single"/>
              </w:rPr>
              <w:fldChar w:fldCharType="end"/>
            </w:r>
          </w:p>
        </w:tc>
      </w:tr>
      <w:tr w14:paraId="53E784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3EC958BB">
            <w:pPr>
              <w:spacing w:before="0" w:after="0"/>
              <w:ind w:left="0"/>
              <w:jc w:val="left"/>
            </w:pPr>
            <w:r>
              <w:rPr>
                <w:rFonts w:ascii="Times New Roman" w:hAnsi="Times New Roman"/>
                <w:b w:val="0"/>
                <w:i w:val="0"/>
                <w:color w:val="000000"/>
                <w:sz w:val="24"/>
              </w:rPr>
              <w:t>13</w:t>
            </w:r>
          </w:p>
        </w:tc>
        <w:tc>
          <w:tcPr>
            <w:tcW w:w="3168" w:type="dxa"/>
            <w:tcMar>
              <w:top w:w="50" w:type="dxa"/>
              <w:left w:w="100" w:type="dxa"/>
            </w:tcMar>
            <w:vAlign w:val="center"/>
          </w:tcPr>
          <w:p w14:paraId="51320FA1">
            <w:pPr>
              <w:spacing w:before="0" w:after="0"/>
              <w:ind w:left="135"/>
              <w:jc w:val="left"/>
            </w:pPr>
            <w:r>
              <w:rPr>
                <w:rFonts w:ascii="Times New Roman" w:hAnsi="Times New Roman"/>
                <w:b w:val="0"/>
                <w:i w:val="0"/>
                <w:color w:val="000000"/>
                <w:sz w:val="24"/>
              </w:rPr>
              <w:t>Свойства живых организмов. Лабораторная работа «Наблюдение за потреблением воды растением»</w:t>
            </w:r>
          </w:p>
        </w:tc>
        <w:tc>
          <w:tcPr>
            <w:tcW w:w="1153" w:type="dxa"/>
            <w:tcMar>
              <w:top w:w="50" w:type="dxa"/>
              <w:left w:w="100" w:type="dxa"/>
            </w:tcMar>
            <w:vAlign w:val="center"/>
          </w:tcPr>
          <w:p w14:paraId="3D903B18">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542A3984">
            <w:pPr>
              <w:spacing w:before="0" w:after="0" w:line="276" w:lineRule="auto"/>
              <w:ind w:left="135"/>
              <w:jc w:val="center"/>
            </w:pPr>
            <w:r>
              <w:rPr>
                <w:rFonts w:ascii="Times New Roman" w:hAnsi="Times New Roman"/>
                <w:b w:val="0"/>
                <w:i w:val="0"/>
                <w:color w:val="000000"/>
                <w:sz w:val="24"/>
              </w:rPr>
              <w:t xml:space="preserve"> 0.5 </w:t>
            </w:r>
          </w:p>
        </w:tc>
        <w:tc>
          <w:tcPr>
            <w:tcW w:w="1451" w:type="dxa"/>
            <w:tcMar>
              <w:top w:w="50" w:type="dxa"/>
              <w:left w:w="100" w:type="dxa"/>
            </w:tcMar>
            <w:vAlign w:val="center"/>
          </w:tcPr>
          <w:p w14:paraId="4DE45ABA">
            <w:pPr>
              <w:spacing w:before="0" w:after="0"/>
              <w:ind w:left="135"/>
              <w:jc w:val="left"/>
            </w:pPr>
          </w:p>
        </w:tc>
        <w:tc>
          <w:tcPr>
            <w:tcW w:w="2352" w:type="dxa"/>
            <w:tcMar>
              <w:top w:w="50" w:type="dxa"/>
              <w:left w:w="100" w:type="dxa"/>
            </w:tcMar>
            <w:vAlign w:val="center"/>
          </w:tcPr>
          <w:p w14:paraId="7C6C8E49">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"https://m.edsoo.ru/863ce73e" \h </w:instrText>
            </w:r>
            <w:r>
              <w:fldChar w:fldCharType="separate"/>
            </w:r>
            <w:r>
              <w:rPr>
                <w:rFonts w:ascii="Times New Roman" w:hAnsi="Times New Roman"/>
                <w:b w:val="0"/>
                <w:i w:val="0"/>
                <w:color w:val="0000FF"/>
                <w:sz w:val="22"/>
                <w:u w:val="single"/>
              </w:rPr>
              <w:t>https://m.edsoo.ru/863ce73e</w:t>
            </w:r>
            <w:r>
              <w:rPr>
                <w:rFonts w:ascii="Times New Roman" w:hAnsi="Times New Roman"/>
                <w:b w:val="0"/>
                <w:i w:val="0"/>
                <w:color w:val="0000FF"/>
                <w:sz w:val="22"/>
                <w:u w:val="single"/>
              </w:rPr>
              <w:fldChar w:fldCharType="end"/>
            </w:r>
          </w:p>
        </w:tc>
      </w:tr>
      <w:tr w14:paraId="6BE54D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44F6C8A8">
            <w:pPr>
              <w:spacing w:before="0" w:after="0"/>
              <w:ind w:left="0"/>
              <w:jc w:val="left"/>
            </w:pPr>
            <w:r>
              <w:rPr>
                <w:rFonts w:ascii="Times New Roman" w:hAnsi="Times New Roman"/>
                <w:b w:val="0"/>
                <w:i w:val="0"/>
                <w:color w:val="000000"/>
                <w:sz w:val="24"/>
              </w:rPr>
              <w:t>14</w:t>
            </w:r>
          </w:p>
        </w:tc>
        <w:tc>
          <w:tcPr>
            <w:tcW w:w="3168" w:type="dxa"/>
            <w:tcMar>
              <w:top w:w="50" w:type="dxa"/>
              <w:left w:w="100" w:type="dxa"/>
            </w:tcMar>
            <w:vAlign w:val="center"/>
          </w:tcPr>
          <w:p w14:paraId="756BF34D">
            <w:pPr>
              <w:spacing w:before="0" w:after="0"/>
              <w:ind w:left="135"/>
              <w:jc w:val="left"/>
            </w:pPr>
            <w:r>
              <w:rPr>
                <w:rFonts w:ascii="Times New Roman" w:hAnsi="Times New Roman"/>
                <w:b w:val="0"/>
                <w:i w:val="0"/>
                <w:color w:val="000000"/>
                <w:sz w:val="24"/>
              </w:rPr>
              <w:t>Разнообразие организмов и их классификация. Практическая работа «Ознакомление с принципами систематики организмов»</w:t>
            </w:r>
          </w:p>
        </w:tc>
        <w:tc>
          <w:tcPr>
            <w:tcW w:w="1153" w:type="dxa"/>
            <w:tcMar>
              <w:top w:w="50" w:type="dxa"/>
              <w:left w:w="100" w:type="dxa"/>
            </w:tcMar>
            <w:vAlign w:val="center"/>
          </w:tcPr>
          <w:p w14:paraId="34E95A50">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09B5D521">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6E37A4B7">
            <w:pPr>
              <w:spacing w:before="0" w:after="0"/>
              <w:ind w:left="135"/>
              <w:jc w:val="left"/>
            </w:pPr>
          </w:p>
        </w:tc>
        <w:tc>
          <w:tcPr>
            <w:tcW w:w="2352" w:type="dxa"/>
            <w:tcMar>
              <w:top w:w="50" w:type="dxa"/>
              <w:left w:w="100" w:type="dxa"/>
            </w:tcMar>
            <w:vAlign w:val="center"/>
          </w:tcPr>
          <w:p w14:paraId="2B5B168B">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"https://m.edsoo.ru/863ce8ec" \h </w:instrText>
            </w:r>
            <w:r>
              <w:fldChar w:fldCharType="separate"/>
            </w:r>
            <w:r>
              <w:rPr>
                <w:rFonts w:ascii="Times New Roman" w:hAnsi="Times New Roman"/>
                <w:b w:val="0"/>
                <w:i w:val="0"/>
                <w:color w:val="0000FF"/>
                <w:sz w:val="22"/>
                <w:u w:val="single"/>
              </w:rPr>
              <w:t>https://m.edsoo.ru/863ce8ec</w:t>
            </w:r>
            <w:r>
              <w:rPr>
                <w:rFonts w:ascii="Times New Roman" w:hAnsi="Times New Roman"/>
                <w:b w:val="0"/>
                <w:i w:val="0"/>
                <w:color w:val="0000FF"/>
                <w:sz w:val="22"/>
                <w:u w:val="single"/>
              </w:rPr>
              <w:fldChar w:fldCharType="end"/>
            </w:r>
          </w:p>
        </w:tc>
      </w:tr>
      <w:tr w14:paraId="0E0730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7F118076">
            <w:pPr>
              <w:spacing w:before="0" w:after="0"/>
              <w:ind w:left="0"/>
              <w:jc w:val="left"/>
            </w:pPr>
            <w:r>
              <w:rPr>
                <w:rFonts w:ascii="Times New Roman" w:hAnsi="Times New Roman"/>
                <w:b w:val="0"/>
                <w:i w:val="0"/>
                <w:color w:val="000000"/>
                <w:sz w:val="24"/>
              </w:rPr>
              <w:t>15</w:t>
            </w:r>
          </w:p>
        </w:tc>
        <w:tc>
          <w:tcPr>
            <w:tcW w:w="3168" w:type="dxa"/>
            <w:tcMar>
              <w:top w:w="50" w:type="dxa"/>
              <w:left w:w="100" w:type="dxa"/>
            </w:tcMar>
            <w:vAlign w:val="center"/>
          </w:tcPr>
          <w:p w14:paraId="6C866080">
            <w:pPr>
              <w:spacing w:before="0" w:after="0"/>
              <w:ind w:left="135"/>
              <w:jc w:val="left"/>
            </w:pPr>
            <w:r>
              <w:rPr>
                <w:rFonts w:ascii="Times New Roman" w:hAnsi="Times New Roman"/>
                <w:b w:val="0"/>
                <w:i w:val="0"/>
                <w:color w:val="000000"/>
                <w:sz w:val="24"/>
              </w:rPr>
              <w:t>Многообразие и значение растений</w:t>
            </w:r>
          </w:p>
        </w:tc>
        <w:tc>
          <w:tcPr>
            <w:tcW w:w="1153" w:type="dxa"/>
            <w:tcMar>
              <w:top w:w="50" w:type="dxa"/>
              <w:left w:w="100" w:type="dxa"/>
            </w:tcMar>
            <w:vAlign w:val="center"/>
          </w:tcPr>
          <w:p w14:paraId="7111D951">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0AEEEEB9">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3B44324A">
            <w:pPr>
              <w:spacing w:before="0" w:after="0"/>
              <w:ind w:left="135"/>
              <w:jc w:val="left"/>
            </w:pPr>
          </w:p>
        </w:tc>
        <w:tc>
          <w:tcPr>
            <w:tcW w:w="2352" w:type="dxa"/>
            <w:tcMar>
              <w:top w:w="50" w:type="dxa"/>
              <w:left w:w="100" w:type="dxa"/>
            </w:tcMar>
            <w:vAlign w:val="center"/>
          </w:tcPr>
          <w:p w14:paraId="63951251">
            <w:pPr>
              <w:spacing w:before="0" w:after="0"/>
              <w:ind w:left="135"/>
              <w:jc w:val="left"/>
            </w:pPr>
          </w:p>
        </w:tc>
      </w:tr>
      <w:tr w14:paraId="528F75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164B2DAF">
            <w:pPr>
              <w:spacing w:before="0" w:after="0"/>
              <w:ind w:left="0"/>
              <w:jc w:val="left"/>
            </w:pPr>
            <w:r>
              <w:rPr>
                <w:rFonts w:ascii="Times New Roman" w:hAnsi="Times New Roman"/>
                <w:b w:val="0"/>
                <w:i w:val="0"/>
                <w:color w:val="000000"/>
                <w:sz w:val="24"/>
              </w:rPr>
              <w:t>16</w:t>
            </w:r>
          </w:p>
        </w:tc>
        <w:tc>
          <w:tcPr>
            <w:tcW w:w="3168" w:type="dxa"/>
            <w:tcMar>
              <w:top w:w="50" w:type="dxa"/>
              <w:left w:w="100" w:type="dxa"/>
            </w:tcMar>
            <w:vAlign w:val="center"/>
          </w:tcPr>
          <w:p w14:paraId="07A3E76C">
            <w:pPr>
              <w:spacing w:before="0" w:after="0"/>
              <w:ind w:left="135"/>
              <w:jc w:val="left"/>
            </w:pPr>
            <w:r>
              <w:rPr>
                <w:rFonts w:ascii="Times New Roman" w:hAnsi="Times New Roman"/>
                <w:b w:val="0"/>
                <w:i w:val="0"/>
                <w:color w:val="000000"/>
                <w:sz w:val="24"/>
              </w:rPr>
              <w:t>Многообразие и значение животных</w:t>
            </w:r>
          </w:p>
        </w:tc>
        <w:tc>
          <w:tcPr>
            <w:tcW w:w="1153" w:type="dxa"/>
            <w:tcMar>
              <w:top w:w="50" w:type="dxa"/>
              <w:left w:w="100" w:type="dxa"/>
            </w:tcMar>
            <w:vAlign w:val="center"/>
          </w:tcPr>
          <w:p w14:paraId="15B53B8B">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29561574">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6264C5B8">
            <w:pPr>
              <w:spacing w:before="0" w:after="0"/>
              <w:ind w:left="135"/>
              <w:jc w:val="left"/>
            </w:pPr>
          </w:p>
        </w:tc>
        <w:tc>
          <w:tcPr>
            <w:tcW w:w="2352" w:type="dxa"/>
            <w:tcMar>
              <w:top w:w="50" w:type="dxa"/>
              <w:left w:w="100" w:type="dxa"/>
            </w:tcMar>
            <w:vAlign w:val="center"/>
          </w:tcPr>
          <w:p w14:paraId="422B50FF">
            <w:pPr>
              <w:spacing w:before="0" w:after="0"/>
              <w:ind w:left="135"/>
              <w:jc w:val="left"/>
            </w:pPr>
          </w:p>
        </w:tc>
      </w:tr>
      <w:tr w14:paraId="4CEBCA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13C059A0">
            <w:pPr>
              <w:spacing w:before="0" w:after="0"/>
              <w:ind w:left="0"/>
              <w:jc w:val="left"/>
            </w:pPr>
            <w:r>
              <w:rPr>
                <w:rFonts w:ascii="Times New Roman" w:hAnsi="Times New Roman"/>
                <w:b w:val="0"/>
                <w:i w:val="0"/>
                <w:color w:val="000000"/>
                <w:sz w:val="24"/>
              </w:rPr>
              <w:t>17</w:t>
            </w:r>
          </w:p>
        </w:tc>
        <w:tc>
          <w:tcPr>
            <w:tcW w:w="3168" w:type="dxa"/>
            <w:tcMar>
              <w:top w:w="50" w:type="dxa"/>
              <w:left w:w="100" w:type="dxa"/>
            </w:tcMar>
            <w:vAlign w:val="center"/>
          </w:tcPr>
          <w:p w14:paraId="55FD042D">
            <w:pPr>
              <w:spacing w:before="0" w:after="0"/>
              <w:ind w:left="135"/>
              <w:jc w:val="left"/>
            </w:pPr>
            <w:r>
              <w:rPr>
                <w:rFonts w:ascii="Times New Roman" w:hAnsi="Times New Roman"/>
                <w:b w:val="0"/>
                <w:i w:val="0"/>
                <w:color w:val="000000"/>
                <w:sz w:val="24"/>
              </w:rPr>
              <w:t>Многообразие и значение грибов</w:t>
            </w:r>
          </w:p>
        </w:tc>
        <w:tc>
          <w:tcPr>
            <w:tcW w:w="1153" w:type="dxa"/>
            <w:tcMar>
              <w:top w:w="50" w:type="dxa"/>
              <w:left w:w="100" w:type="dxa"/>
            </w:tcMar>
            <w:vAlign w:val="center"/>
          </w:tcPr>
          <w:p w14:paraId="26644375">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6327F2B8">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589E454D">
            <w:pPr>
              <w:spacing w:before="0" w:after="0"/>
              <w:ind w:left="135"/>
              <w:jc w:val="left"/>
            </w:pPr>
          </w:p>
        </w:tc>
        <w:tc>
          <w:tcPr>
            <w:tcW w:w="2352" w:type="dxa"/>
            <w:tcMar>
              <w:top w:w="50" w:type="dxa"/>
              <w:left w:w="100" w:type="dxa"/>
            </w:tcMar>
            <w:vAlign w:val="center"/>
          </w:tcPr>
          <w:p w14:paraId="4CA13F53">
            <w:pPr>
              <w:spacing w:before="0" w:after="0"/>
              <w:ind w:left="135"/>
              <w:jc w:val="left"/>
            </w:pPr>
          </w:p>
        </w:tc>
      </w:tr>
      <w:tr w14:paraId="43528B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5C35FB04">
            <w:pPr>
              <w:spacing w:before="0" w:after="0"/>
              <w:ind w:left="0"/>
              <w:jc w:val="left"/>
            </w:pPr>
            <w:r>
              <w:rPr>
                <w:rFonts w:ascii="Times New Roman" w:hAnsi="Times New Roman"/>
                <w:b w:val="0"/>
                <w:i w:val="0"/>
                <w:color w:val="000000"/>
                <w:sz w:val="24"/>
              </w:rPr>
              <w:t>18</w:t>
            </w:r>
          </w:p>
        </w:tc>
        <w:tc>
          <w:tcPr>
            <w:tcW w:w="3168" w:type="dxa"/>
            <w:tcMar>
              <w:top w:w="50" w:type="dxa"/>
              <w:left w:w="100" w:type="dxa"/>
            </w:tcMar>
            <w:vAlign w:val="center"/>
          </w:tcPr>
          <w:p w14:paraId="6E208757">
            <w:pPr>
              <w:spacing w:before="0" w:after="0"/>
              <w:ind w:left="135"/>
              <w:jc w:val="left"/>
            </w:pPr>
            <w:r>
              <w:rPr>
                <w:rFonts w:ascii="Times New Roman" w:hAnsi="Times New Roman"/>
                <w:b w:val="0"/>
                <w:i w:val="0"/>
                <w:color w:val="000000"/>
                <w:sz w:val="24"/>
              </w:rPr>
              <w:t>Бактерии и вирусы как форма жизни</w:t>
            </w:r>
          </w:p>
        </w:tc>
        <w:tc>
          <w:tcPr>
            <w:tcW w:w="1153" w:type="dxa"/>
            <w:tcMar>
              <w:top w:w="50" w:type="dxa"/>
              <w:left w:w="100" w:type="dxa"/>
            </w:tcMar>
            <w:vAlign w:val="center"/>
          </w:tcPr>
          <w:p w14:paraId="41518F77">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5D905C67">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564B2BF4">
            <w:pPr>
              <w:spacing w:before="0" w:after="0"/>
              <w:ind w:left="135"/>
              <w:jc w:val="left"/>
            </w:pPr>
          </w:p>
        </w:tc>
        <w:tc>
          <w:tcPr>
            <w:tcW w:w="2352" w:type="dxa"/>
            <w:tcMar>
              <w:top w:w="50" w:type="dxa"/>
              <w:left w:w="100" w:type="dxa"/>
            </w:tcMar>
            <w:vAlign w:val="center"/>
          </w:tcPr>
          <w:p w14:paraId="6E0D3079">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"https://m.edsoo.ru/863ce8ec" \h </w:instrText>
            </w:r>
            <w:r>
              <w:fldChar w:fldCharType="separate"/>
            </w:r>
            <w:r>
              <w:rPr>
                <w:rFonts w:ascii="Times New Roman" w:hAnsi="Times New Roman"/>
                <w:b w:val="0"/>
                <w:i w:val="0"/>
                <w:color w:val="0000FF"/>
                <w:sz w:val="22"/>
                <w:u w:val="single"/>
              </w:rPr>
              <w:t>https://m.edsoo.ru/863ce8ec</w:t>
            </w:r>
            <w:r>
              <w:rPr>
                <w:rFonts w:ascii="Times New Roman" w:hAnsi="Times New Roman"/>
                <w:b w:val="0"/>
                <w:i w:val="0"/>
                <w:color w:val="0000FF"/>
                <w:sz w:val="22"/>
                <w:u w:val="single"/>
              </w:rPr>
              <w:fldChar w:fldCharType="end"/>
            </w:r>
          </w:p>
        </w:tc>
      </w:tr>
      <w:tr w14:paraId="3D42F6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27DFDE81">
            <w:pPr>
              <w:spacing w:before="0" w:after="0"/>
              <w:ind w:left="0"/>
              <w:jc w:val="left"/>
            </w:pPr>
            <w:r>
              <w:rPr>
                <w:rFonts w:ascii="Times New Roman" w:hAnsi="Times New Roman"/>
                <w:b w:val="0"/>
                <w:i w:val="0"/>
                <w:color w:val="000000"/>
                <w:sz w:val="24"/>
              </w:rPr>
              <w:t>19</w:t>
            </w:r>
          </w:p>
        </w:tc>
        <w:tc>
          <w:tcPr>
            <w:tcW w:w="3168" w:type="dxa"/>
            <w:tcMar>
              <w:top w:w="50" w:type="dxa"/>
              <w:left w:w="100" w:type="dxa"/>
            </w:tcMar>
            <w:vAlign w:val="center"/>
          </w:tcPr>
          <w:p w14:paraId="4FB200B3">
            <w:pPr>
              <w:spacing w:before="0" w:after="0"/>
              <w:ind w:left="135"/>
              <w:jc w:val="left"/>
            </w:pPr>
            <w:r>
              <w:rPr>
                <w:rFonts w:ascii="Times New Roman" w:hAnsi="Times New Roman"/>
                <w:b w:val="0"/>
                <w:i w:val="0"/>
                <w:color w:val="000000"/>
                <w:sz w:val="24"/>
              </w:rPr>
              <w:t>Среды обитания организмов</w:t>
            </w:r>
          </w:p>
        </w:tc>
        <w:tc>
          <w:tcPr>
            <w:tcW w:w="1153" w:type="dxa"/>
            <w:tcMar>
              <w:top w:w="50" w:type="dxa"/>
              <w:left w:w="100" w:type="dxa"/>
            </w:tcMar>
            <w:vAlign w:val="center"/>
          </w:tcPr>
          <w:p w14:paraId="61155E18">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6919BA98">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0C24F80E">
            <w:pPr>
              <w:spacing w:before="0" w:after="0"/>
              <w:ind w:left="135"/>
              <w:jc w:val="left"/>
            </w:pPr>
          </w:p>
        </w:tc>
        <w:tc>
          <w:tcPr>
            <w:tcW w:w="2352" w:type="dxa"/>
            <w:tcMar>
              <w:top w:w="50" w:type="dxa"/>
              <w:left w:w="100" w:type="dxa"/>
            </w:tcMar>
            <w:vAlign w:val="center"/>
          </w:tcPr>
          <w:p w14:paraId="7A6E6993">
            <w:pPr>
              <w:spacing w:before="0" w:after="0"/>
              <w:ind w:left="135"/>
              <w:jc w:val="left"/>
            </w:pPr>
          </w:p>
        </w:tc>
      </w:tr>
      <w:tr w14:paraId="41AC20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7ABFFD00">
            <w:pPr>
              <w:spacing w:before="0" w:after="0"/>
              <w:ind w:left="0"/>
              <w:jc w:val="left"/>
            </w:pPr>
            <w:r>
              <w:rPr>
                <w:rFonts w:ascii="Times New Roman" w:hAnsi="Times New Roman"/>
                <w:b w:val="0"/>
                <w:i w:val="0"/>
                <w:color w:val="000000"/>
                <w:sz w:val="24"/>
              </w:rPr>
              <w:t>20</w:t>
            </w:r>
          </w:p>
        </w:tc>
        <w:tc>
          <w:tcPr>
            <w:tcW w:w="3168" w:type="dxa"/>
            <w:tcMar>
              <w:top w:w="50" w:type="dxa"/>
              <w:left w:w="100" w:type="dxa"/>
            </w:tcMar>
            <w:vAlign w:val="center"/>
          </w:tcPr>
          <w:p w14:paraId="3BABF87B">
            <w:pPr>
              <w:spacing w:before="0" w:after="0"/>
              <w:ind w:left="135"/>
              <w:jc w:val="left"/>
            </w:pPr>
            <w:r>
              <w:rPr>
                <w:rFonts w:ascii="Times New Roman" w:hAnsi="Times New Roman"/>
                <w:b w:val="0"/>
                <w:i w:val="0"/>
                <w:color w:val="000000"/>
                <w:sz w:val="24"/>
              </w:rPr>
              <w:t>Водная среда обитания организмов</w:t>
            </w:r>
          </w:p>
        </w:tc>
        <w:tc>
          <w:tcPr>
            <w:tcW w:w="1153" w:type="dxa"/>
            <w:tcMar>
              <w:top w:w="50" w:type="dxa"/>
              <w:left w:w="100" w:type="dxa"/>
            </w:tcMar>
            <w:vAlign w:val="center"/>
          </w:tcPr>
          <w:p w14:paraId="3949E5AA">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4623C3E7">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7221A1B3">
            <w:pPr>
              <w:spacing w:before="0" w:after="0"/>
              <w:ind w:left="135"/>
              <w:jc w:val="left"/>
            </w:pPr>
          </w:p>
        </w:tc>
        <w:tc>
          <w:tcPr>
            <w:tcW w:w="2352" w:type="dxa"/>
            <w:tcMar>
              <w:top w:w="50" w:type="dxa"/>
              <w:left w:w="100" w:type="dxa"/>
            </w:tcMar>
            <w:vAlign w:val="center"/>
          </w:tcPr>
          <w:p w14:paraId="45CDFB8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"https://m.edsoo.ru/863cea68" \h </w:instrText>
            </w:r>
            <w:r>
              <w:fldChar w:fldCharType="separate"/>
            </w:r>
            <w:r>
              <w:rPr>
                <w:rFonts w:ascii="Times New Roman" w:hAnsi="Times New Roman"/>
                <w:b w:val="0"/>
                <w:i w:val="0"/>
                <w:color w:val="0000FF"/>
                <w:sz w:val="22"/>
                <w:u w:val="single"/>
              </w:rPr>
              <w:t>https://m.edsoo.ru/863cea68</w:t>
            </w:r>
            <w:r>
              <w:rPr>
                <w:rFonts w:ascii="Times New Roman" w:hAnsi="Times New Roman"/>
                <w:b w:val="0"/>
                <w:i w:val="0"/>
                <w:color w:val="0000FF"/>
                <w:sz w:val="22"/>
                <w:u w:val="single"/>
              </w:rPr>
              <w:fldChar w:fldCharType="end"/>
            </w:r>
          </w:p>
        </w:tc>
      </w:tr>
      <w:tr w14:paraId="380A9C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023325F8">
            <w:pPr>
              <w:spacing w:before="0" w:after="0"/>
              <w:ind w:left="0"/>
              <w:jc w:val="left"/>
            </w:pPr>
            <w:r>
              <w:rPr>
                <w:rFonts w:ascii="Times New Roman" w:hAnsi="Times New Roman"/>
                <w:b w:val="0"/>
                <w:i w:val="0"/>
                <w:color w:val="000000"/>
                <w:sz w:val="24"/>
              </w:rPr>
              <w:t>21</w:t>
            </w:r>
          </w:p>
        </w:tc>
        <w:tc>
          <w:tcPr>
            <w:tcW w:w="3168" w:type="dxa"/>
            <w:tcMar>
              <w:top w:w="50" w:type="dxa"/>
              <w:left w:w="100" w:type="dxa"/>
            </w:tcMar>
            <w:vAlign w:val="center"/>
          </w:tcPr>
          <w:p w14:paraId="73C6E623">
            <w:pPr>
              <w:spacing w:before="0" w:after="0"/>
              <w:ind w:left="135"/>
              <w:jc w:val="left"/>
            </w:pPr>
            <w:r>
              <w:rPr>
                <w:rFonts w:ascii="Times New Roman" w:hAnsi="Times New Roman"/>
                <w:b w:val="0"/>
                <w:i w:val="0"/>
                <w:color w:val="000000"/>
                <w:sz w:val="24"/>
              </w:rPr>
              <w:t>Наземно-воздушная среда обитания организмов</w:t>
            </w:r>
          </w:p>
        </w:tc>
        <w:tc>
          <w:tcPr>
            <w:tcW w:w="1153" w:type="dxa"/>
            <w:tcMar>
              <w:top w:w="50" w:type="dxa"/>
              <w:left w:w="100" w:type="dxa"/>
            </w:tcMar>
            <w:vAlign w:val="center"/>
          </w:tcPr>
          <w:p w14:paraId="7556E10E">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0F8C83C9">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09F19B09">
            <w:pPr>
              <w:spacing w:before="0" w:after="0"/>
              <w:ind w:left="135"/>
              <w:jc w:val="left"/>
            </w:pPr>
          </w:p>
        </w:tc>
        <w:tc>
          <w:tcPr>
            <w:tcW w:w="2352" w:type="dxa"/>
            <w:tcMar>
              <w:top w:w="50" w:type="dxa"/>
              <w:left w:w="100" w:type="dxa"/>
            </w:tcMar>
            <w:vAlign w:val="center"/>
          </w:tcPr>
          <w:p w14:paraId="42C9E978">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"https://m.edsoo.ru/863cec3e" \h </w:instrText>
            </w:r>
            <w:r>
              <w:fldChar w:fldCharType="separate"/>
            </w:r>
            <w:r>
              <w:rPr>
                <w:rFonts w:ascii="Times New Roman" w:hAnsi="Times New Roman"/>
                <w:b w:val="0"/>
                <w:i w:val="0"/>
                <w:color w:val="0000FF"/>
                <w:sz w:val="22"/>
                <w:u w:val="single"/>
              </w:rPr>
              <w:t>https://m.edsoo.ru/863cec3e</w:t>
            </w:r>
            <w:r>
              <w:rPr>
                <w:rFonts w:ascii="Times New Roman" w:hAnsi="Times New Roman"/>
                <w:b w:val="0"/>
                <w:i w:val="0"/>
                <w:color w:val="0000FF"/>
                <w:sz w:val="22"/>
                <w:u w:val="single"/>
              </w:rPr>
              <w:fldChar w:fldCharType="end"/>
            </w:r>
          </w:p>
        </w:tc>
      </w:tr>
      <w:tr w14:paraId="16CD61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627AEB1E">
            <w:pPr>
              <w:spacing w:before="0" w:after="0"/>
              <w:ind w:left="0"/>
              <w:jc w:val="left"/>
            </w:pPr>
            <w:r>
              <w:rPr>
                <w:rFonts w:ascii="Times New Roman" w:hAnsi="Times New Roman"/>
                <w:b w:val="0"/>
                <w:i w:val="0"/>
                <w:color w:val="000000"/>
                <w:sz w:val="24"/>
              </w:rPr>
              <w:t>22</w:t>
            </w:r>
          </w:p>
        </w:tc>
        <w:tc>
          <w:tcPr>
            <w:tcW w:w="3168" w:type="dxa"/>
            <w:tcMar>
              <w:top w:w="50" w:type="dxa"/>
              <w:left w:w="100" w:type="dxa"/>
            </w:tcMar>
            <w:vAlign w:val="center"/>
          </w:tcPr>
          <w:p w14:paraId="7A01FC5E">
            <w:pPr>
              <w:spacing w:before="0" w:after="0"/>
              <w:ind w:left="135"/>
              <w:jc w:val="left"/>
            </w:pPr>
            <w:r>
              <w:rPr>
                <w:rFonts w:ascii="Times New Roman" w:hAnsi="Times New Roman"/>
                <w:b w:val="0"/>
                <w:i w:val="0"/>
                <w:color w:val="000000"/>
                <w:sz w:val="24"/>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1153" w:type="dxa"/>
            <w:tcMar>
              <w:top w:w="50" w:type="dxa"/>
              <w:left w:w="100" w:type="dxa"/>
            </w:tcMar>
            <w:vAlign w:val="center"/>
          </w:tcPr>
          <w:p w14:paraId="33DDCDA5">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091FB29F">
            <w:pPr>
              <w:spacing w:before="0" w:after="0" w:line="276" w:lineRule="auto"/>
              <w:ind w:left="135"/>
              <w:jc w:val="center"/>
            </w:pPr>
            <w:r>
              <w:rPr>
                <w:rFonts w:ascii="Times New Roman" w:hAnsi="Times New Roman"/>
                <w:b w:val="0"/>
                <w:i w:val="0"/>
                <w:color w:val="000000"/>
                <w:sz w:val="24"/>
              </w:rPr>
              <w:t xml:space="preserve"> 0.5 </w:t>
            </w:r>
          </w:p>
        </w:tc>
        <w:tc>
          <w:tcPr>
            <w:tcW w:w="1451" w:type="dxa"/>
            <w:tcMar>
              <w:top w:w="50" w:type="dxa"/>
              <w:left w:w="100" w:type="dxa"/>
            </w:tcMar>
            <w:vAlign w:val="center"/>
          </w:tcPr>
          <w:p w14:paraId="408B9871">
            <w:pPr>
              <w:spacing w:before="0" w:after="0"/>
              <w:ind w:left="135"/>
              <w:jc w:val="left"/>
            </w:pPr>
          </w:p>
        </w:tc>
        <w:tc>
          <w:tcPr>
            <w:tcW w:w="2352" w:type="dxa"/>
            <w:tcMar>
              <w:top w:w="50" w:type="dxa"/>
              <w:left w:w="100" w:type="dxa"/>
            </w:tcMar>
            <w:vAlign w:val="center"/>
          </w:tcPr>
          <w:p w14:paraId="5CC2348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"https://m.edsoo.ru/863cedba" \h </w:instrText>
            </w:r>
            <w:r>
              <w:fldChar w:fldCharType="separate"/>
            </w:r>
            <w:r>
              <w:rPr>
                <w:rFonts w:ascii="Times New Roman" w:hAnsi="Times New Roman"/>
                <w:b w:val="0"/>
                <w:i w:val="0"/>
                <w:color w:val="0000FF"/>
                <w:sz w:val="22"/>
                <w:u w:val="single"/>
              </w:rPr>
              <w:t>https://m.edsoo.ru/863cedba</w:t>
            </w:r>
            <w:r>
              <w:rPr>
                <w:rFonts w:ascii="Times New Roman" w:hAnsi="Times New Roman"/>
                <w:b w:val="0"/>
                <w:i w:val="0"/>
                <w:color w:val="0000FF"/>
                <w:sz w:val="22"/>
                <w:u w:val="single"/>
              </w:rPr>
              <w:fldChar w:fldCharType="end"/>
            </w:r>
          </w:p>
        </w:tc>
      </w:tr>
      <w:tr w14:paraId="6C815B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17769006">
            <w:pPr>
              <w:spacing w:before="0" w:after="0"/>
              <w:ind w:left="0"/>
              <w:jc w:val="left"/>
            </w:pPr>
            <w:r>
              <w:rPr>
                <w:rFonts w:ascii="Times New Roman" w:hAnsi="Times New Roman"/>
                <w:b w:val="0"/>
                <w:i w:val="0"/>
                <w:color w:val="000000"/>
                <w:sz w:val="24"/>
              </w:rPr>
              <w:t>23</w:t>
            </w:r>
          </w:p>
        </w:tc>
        <w:tc>
          <w:tcPr>
            <w:tcW w:w="3168" w:type="dxa"/>
            <w:tcMar>
              <w:top w:w="50" w:type="dxa"/>
              <w:left w:w="100" w:type="dxa"/>
            </w:tcMar>
            <w:vAlign w:val="center"/>
          </w:tcPr>
          <w:p w14:paraId="6D64BD90">
            <w:pPr>
              <w:spacing w:before="0" w:after="0"/>
              <w:ind w:left="135"/>
              <w:jc w:val="left"/>
            </w:pPr>
            <w:r>
              <w:rPr>
                <w:rFonts w:ascii="Times New Roman" w:hAnsi="Times New Roman"/>
                <w:b w:val="0"/>
                <w:i w:val="0"/>
                <w:color w:val="000000"/>
                <w:sz w:val="24"/>
              </w:rPr>
              <w:t>Организмы как среда обитания</w:t>
            </w:r>
          </w:p>
        </w:tc>
        <w:tc>
          <w:tcPr>
            <w:tcW w:w="1153" w:type="dxa"/>
            <w:tcMar>
              <w:top w:w="50" w:type="dxa"/>
              <w:left w:w="100" w:type="dxa"/>
            </w:tcMar>
            <w:vAlign w:val="center"/>
          </w:tcPr>
          <w:p w14:paraId="60E886CC">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00E77342">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2CBBAA3F">
            <w:pPr>
              <w:spacing w:before="0" w:after="0"/>
              <w:ind w:left="135"/>
              <w:jc w:val="left"/>
            </w:pPr>
          </w:p>
        </w:tc>
        <w:tc>
          <w:tcPr>
            <w:tcW w:w="2352" w:type="dxa"/>
            <w:tcMar>
              <w:top w:w="50" w:type="dxa"/>
              <w:left w:w="100" w:type="dxa"/>
            </w:tcMar>
            <w:vAlign w:val="center"/>
          </w:tcPr>
          <w:p w14:paraId="133193D7">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"https://m.edsoo.ru/863cf684" \h </w:instrText>
            </w:r>
            <w:r>
              <w:fldChar w:fldCharType="separate"/>
            </w:r>
            <w:r>
              <w:rPr>
                <w:rFonts w:ascii="Times New Roman" w:hAnsi="Times New Roman"/>
                <w:b w:val="0"/>
                <w:i w:val="0"/>
                <w:color w:val="0000FF"/>
                <w:sz w:val="22"/>
                <w:u w:val="single"/>
              </w:rPr>
              <w:t>https://m.edsoo.ru/863cf684</w:t>
            </w:r>
            <w:r>
              <w:rPr>
                <w:rFonts w:ascii="Times New Roman" w:hAnsi="Times New Roman"/>
                <w:b w:val="0"/>
                <w:i w:val="0"/>
                <w:color w:val="0000FF"/>
                <w:sz w:val="22"/>
                <w:u w:val="single"/>
              </w:rPr>
              <w:fldChar w:fldCharType="end"/>
            </w:r>
          </w:p>
        </w:tc>
      </w:tr>
      <w:tr w14:paraId="24238D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3BEC4D01">
            <w:pPr>
              <w:spacing w:before="0" w:after="0"/>
              <w:ind w:left="0"/>
              <w:jc w:val="left"/>
            </w:pPr>
            <w:r>
              <w:rPr>
                <w:rFonts w:ascii="Times New Roman" w:hAnsi="Times New Roman"/>
                <w:b w:val="0"/>
                <w:i w:val="0"/>
                <w:color w:val="000000"/>
                <w:sz w:val="24"/>
              </w:rPr>
              <w:t>24</w:t>
            </w:r>
          </w:p>
        </w:tc>
        <w:tc>
          <w:tcPr>
            <w:tcW w:w="3168" w:type="dxa"/>
            <w:tcMar>
              <w:top w:w="50" w:type="dxa"/>
              <w:left w:w="100" w:type="dxa"/>
            </w:tcMar>
            <w:vAlign w:val="center"/>
          </w:tcPr>
          <w:p w14:paraId="7DB96CED">
            <w:pPr>
              <w:spacing w:before="0" w:after="0"/>
              <w:ind w:left="135"/>
              <w:jc w:val="left"/>
            </w:pPr>
            <w:r>
              <w:rPr>
                <w:rFonts w:ascii="Times New Roman" w:hAnsi="Times New Roman"/>
                <w:b w:val="0"/>
                <w:i w:val="0"/>
                <w:color w:val="000000"/>
                <w:sz w:val="24"/>
              </w:rPr>
              <w:t>Сезонные изменения в жизни организмов</w:t>
            </w:r>
          </w:p>
        </w:tc>
        <w:tc>
          <w:tcPr>
            <w:tcW w:w="1153" w:type="dxa"/>
            <w:tcMar>
              <w:top w:w="50" w:type="dxa"/>
              <w:left w:w="100" w:type="dxa"/>
            </w:tcMar>
            <w:vAlign w:val="center"/>
          </w:tcPr>
          <w:p w14:paraId="5E3B0322">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7DAD5EEA">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78D5C2AE">
            <w:pPr>
              <w:spacing w:before="0" w:after="0"/>
              <w:ind w:left="135"/>
              <w:jc w:val="left"/>
            </w:pPr>
          </w:p>
        </w:tc>
        <w:tc>
          <w:tcPr>
            <w:tcW w:w="2352" w:type="dxa"/>
            <w:tcMar>
              <w:top w:w="50" w:type="dxa"/>
              <w:left w:w="100" w:type="dxa"/>
            </w:tcMar>
            <w:vAlign w:val="center"/>
          </w:tcPr>
          <w:p w14:paraId="0C7E5BDA">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"https://m.edsoo.ru/863cf508" \h </w:instrText>
            </w:r>
            <w:r>
              <w:fldChar w:fldCharType="separate"/>
            </w:r>
            <w:r>
              <w:rPr>
                <w:rFonts w:ascii="Times New Roman" w:hAnsi="Times New Roman"/>
                <w:b w:val="0"/>
                <w:i w:val="0"/>
                <w:color w:val="0000FF"/>
                <w:sz w:val="22"/>
                <w:u w:val="single"/>
              </w:rPr>
              <w:t>https://m.edsoo.ru/863cf508</w:t>
            </w:r>
            <w:r>
              <w:rPr>
                <w:rFonts w:ascii="Times New Roman" w:hAnsi="Times New Roman"/>
                <w:b w:val="0"/>
                <w:i w:val="0"/>
                <w:color w:val="0000FF"/>
                <w:sz w:val="22"/>
                <w:u w:val="single"/>
              </w:rPr>
              <w:fldChar w:fldCharType="end"/>
            </w:r>
          </w:p>
        </w:tc>
      </w:tr>
      <w:tr w14:paraId="7A93B9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759FA221">
            <w:pPr>
              <w:spacing w:before="0" w:after="0"/>
              <w:ind w:left="0"/>
              <w:jc w:val="left"/>
            </w:pPr>
            <w:r>
              <w:rPr>
                <w:rFonts w:ascii="Times New Roman" w:hAnsi="Times New Roman"/>
                <w:b w:val="0"/>
                <w:i w:val="0"/>
                <w:color w:val="000000"/>
                <w:sz w:val="24"/>
              </w:rPr>
              <w:t>25</w:t>
            </w:r>
          </w:p>
        </w:tc>
        <w:tc>
          <w:tcPr>
            <w:tcW w:w="3168" w:type="dxa"/>
            <w:tcMar>
              <w:top w:w="50" w:type="dxa"/>
              <w:left w:w="100" w:type="dxa"/>
            </w:tcMar>
            <w:vAlign w:val="center"/>
          </w:tcPr>
          <w:p w14:paraId="36C456BF">
            <w:pPr>
              <w:spacing w:before="0" w:after="0"/>
              <w:ind w:left="135"/>
              <w:jc w:val="left"/>
            </w:pPr>
            <w:r>
              <w:rPr>
                <w:rFonts w:ascii="Times New Roman" w:hAnsi="Times New Roman"/>
                <w:b w:val="0"/>
                <w:i w:val="0"/>
                <w:color w:val="000000"/>
                <w:sz w:val="24"/>
              </w:rPr>
              <w:t>Понятие о природном сообществе.</w:t>
            </w:r>
          </w:p>
        </w:tc>
        <w:tc>
          <w:tcPr>
            <w:tcW w:w="1153" w:type="dxa"/>
            <w:tcMar>
              <w:top w:w="50" w:type="dxa"/>
              <w:left w:w="100" w:type="dxa"/>
            </w:tcMar>
            <w:vAlign w:val="center"/>
          </w:tcPr>
          <w:p w14:paraId="136B3413">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4C9FEF7A">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74E900AA">
            <w:pPr>
              <w:spacing w:before="0" w:after="0"/>
              <w:ind w:left="135"/>
              <w:jc w:val="left"/>
            </w:pPr>
          </w:p>
        </w:tc>
        <w:tc>
          <w:tcPr>
            <w:tcW w:w="2352" w:type="dxa"/>
            <w:tcMar>
              <w:top w:w="50" w:type="dxa"/>
              <w:left w:w="100" w:type="dxa"/>
            </w:tcMar>
            <w:vAlign w:val="center"/>
          </w:tcPr>
          <w:p w14:paraId="1547AC0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"https://m.edsoo.ru/863cf684" \h </w:instrText>
            </w:r>
            <w:r>
              <w:fldChar w:fldCharType="separate"/>
            </w:r>
            <w:r>
              <w:rPr>
                <w:rFonts w:ascii="Times New Roman" w:hAnsi="Times New Roman"/>
                <w:b w:val="0"/>
                <w:i w:val="0"/>
                <w:color w:val="0000FF"/>
                <w:sz w:val="22"/>
                <w:u w:val="single"/>
              </w:rPr>
              <w:t>https://m.edsoo.ru/863cf684</w:t>
            </w:r>
            <w:r>
              <w:rPr>
                <w:rFonts w:ascii="Times New Roman" w:hAnsi="Times New Roman"/>
                <w:b w:val="0"/>
                <w:i w:val="0"/>
                <w:color w:val="0000FF"/>
                <w:sz w:val="22"/>
                <w:u w:val="single"/>
              </w:rPr>
              <w:fldChar w:fldCharType="end"/>
            </w:r>
          </w:p>
        </w:tc>
      </w:tr>
      <w:tr w14:paraId="0B811A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3F85A82F">
            <w:pPr>
              <w:spacing w:before="0" w:after="0"/>
              <w:ind w:left="0"/>
              <w:jc w:val="left"/>
            </w:pPr>
            <w:r>
              <w:rPr>
                <w:rFonts w:ascii="Times New Roman" w:hAnsi="Times New Roman"/>
                <w:b w:val="0"/>
                <w:i w:val="0"/>
                <w:color w:val="000000"/>
                <w:sz w:val="24"/>
              </w:rPr>
              <w:t>26</w:t>
            </w:r>
          </w:p>
        </w:tc>
        <w:tc>
          <w:tcPr>
            <w:tcW w:w="3168" w:type="dxa"/>
            <w:tcMar>
              <w:top w:w="50" w:type="dxa"/>
              <w:left w:w="100" w:type="dxa"/>
            </w:tcMar>
            <w:vAlign w:val="center"/>
          </w:tcPr>
          <w:p w14:paraId="4C2718F2">
            <w:pPr>
              <w:spacing w:before="0" w:after="0"/>
              <w:ind w:left="135"/>
              <w:jc w:val="left"/>
            </w:pPr>
            <w:r>
              <w:rPr>
                <w:rFonts w:ascii="Times New Roman" w:hAnsi="Times New Roman"/>
                <w:b w:val="0"/>
                <w:i w:val="0"/>
                <w:color w:val="000000"/>
                <w:sz w:val="24"/>
              </w:rPr>
              <w:t>Взаимосвязи организмов в природных сообществах</w:t>
            </w:r>
          </w:p>
        </w:tc>
        <w:tc>
          <w:tcPr>
            <w:tcW w:w="1153" w:type="dxa"/>
            <w:tcMar>
              <w:top w:w="50" w:type="dxa"/>
              <w:left w:w="100" w:type="dxa"/>
            </w:tcMar>
            <w:vAlign w:val="center"/>
          </w:tcPr>
          <w:p w14:paraId="45F4DC68">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74560938">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50248A8D">
            <w:pPr>
              <w:spacing w:before="0" w:after="0"/>
              <w:ind w:left="135"/>
              <w:jc w:val="left"/>
            </w:pPr>
          </w:p>
        </w:tc>
        <w:tc>
          <w:tcPr>
            <w:tcW w:w="2352" w:type="dxa"/>
            <w:tcMar>
              <w:top w:w="50" w:type="dxa"/>
              <w:left w:w="100" w:type="dxa"/>
            </w:tcMar>
            <w:vAlign w:val="center"/>
          </w:tcPr>
          <w:p w14:paraId="14A51C77">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"https://m.edsoo.ru/863cf684" \h </w:instrText>
            </w:r>
            <w:r>
              <w:fldChar w:fldCharType="separate"/>
            </w:r>
            <w:r>
              <w:rPr>
                <w:rFonts w:ascii="Times New Roman" w:hAnsi="Times New Roman"/>
                <w:b w:val="0"/>
                <w:i w:val="0"/>
                <w:color w:val="0000FF"/>
                <w:sz w:val="22"/>
                <w:u w:val="single"/>
              </w:rPr>
              <w:t>https://m.edsoo.ru/863cf684</w:t>
            </w:r>
            <w:r>
              <w:rPr>
                <w:rFonts w:ascii="Times New Roman" w:hAnsi="Times New Roman"/>
                <w:b w:val="0"/>
                <w:i w:val="0"/>
                <w:color w:val="0000FF"/>
                <w:sz w:val="22"/>
                <w:u w:val="single"/>
              </w:rPr>
              <w:fldChar w:fldCharType="end"/>
            </w:r>
          </w:p>
        </w:tc>
      </w:tr>
      <w:tr w14:paraId="06C258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0BADEBD5">
            <w:pPr>
              <w:spacing w:before="0" w:after="0"/>
              <w:ind w:left="0"/>
              <w:jc w:val="left"/>
            </w:pPr>
            <w:r>
              <w:rPr>
                <w:rFonts w:ascii="Times New Roman" w:hAnsi="Times New Roman"/>
                <w:b w:val="0"/>
                <w:i w:val="0"/>
                <w:color w:val="000000"/>
                <w:sz w:val="24"/>
              </w:rPr>
              <w:t>27</w:t>
            </w:r>
          </w:p>
        </w:tc>
        <w:tc>
          <w:tcPr>
            <w:tcW w:w="3168" w:type="dxa"/>
            <w:tcMar>
              <w:top w:w="50" w:type="dxa"/>
              <w:left w:w="100" w:type="dxa"/>
            </w:tcMar>
            <w:vAlign w:val="center"/>
          </w:tcPr>
          <w:p w14:paraId="3B161D1B">
            <w:pPr>
              <w:spacing w:before="0" w:after="0"/>
              <w:ind w:left="135"/>
              <w:jc w:val="left"/>
            </w:pPr>
            <w:r>
              <w:rPr>
                <w:rFonts w:ascii="Times New Roman" w:hAnsi="Times New Roman"/>
                <w:b w:val="0"/>
                <w:i w:val="0"/>
                <w:color w:val="000000"/>
                <w:sz w:val="24"/>
              </w:rPr>
              <w:t>Пищевые связи в природных сообществах</w:t>
            </w:r>
          </w:p>
        </w:tc>
        <w:tc>
          <w:tcPr>
            <w:tcW w:w="1153" w:type="dxa"/>
            <w:tcMar>
              <w:top w:w="50" w:type="dxa"/>
              <w:left w:w="100" w:type="dxa"/>
            </w:tcMar>
            <w:vAlign w:val="center"/>
          </w:tcPr>
          <w:p w14:paraId="457C61D8">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2A0136DE">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1FC9E38F">
            <w:pPr>
              <w:spacing w:before="0" w:after="0"/>
              <w:ind w:left="135"/>
              <w:jc w:val="left"/>
            </w:pPr>
          </w:p>
        </w:tc>
        <w:tc>
          <w:tcPr>
            <w:tcW w:w="2352" w:type="dxa"/>
            <w:tcMar>
              <w:top w:w="50" w:type="dxa"/>
              <w:left w:w="100" w:type="dxa"/>
            </w:tcMar>
            <w:vAlign w:val="center"/>
          </w:tcPr>
          <w:p w14:paraId="30ABDFB6">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"https://m.edsoo.ru/863cf7e2" \h </w:instrText>
            </w:r>
            <w:r>
              <w:fldChar w:fldCharType="separate"/>
            </w:r>
            <w:r>
              <w:rPr>
                <w:rFonts w:ascii="Times New Roman" w:hAnsi="Times New Roman"/>
                <w:b w:val="0"/>
                <w:i w:val="0"/>
                <w:color w:val="0000FF"/>
                <w:sz w:val="22"/>
                <w:u w:val="single"/>
              </w:rPr>
              <w:t>https://m.edsoo.ru/863cf7e2</w:t>
            </w:r>
            <w:r>
              <w:rPr>
                <w:rFonts w:ascii="Times New Roman" w:hAnsi="Times New Roman"/>
                <w:b w:val="0"/>
                <w:i w:val="0"/>
                <w:color w:val="0000FF"/>
                <w:sz w:val="22"/>
                <w:u w:val="single"/>
              </w:rPr>
              <w:fldChar w:fldCharType="end"/>
            </w:r>
          </w:p>
        </w:tc>
      </w:tr>
      <w:tr w14:paraId="5AA91A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60BC588E">
            <w:pPr>
              <w:spacing w:before="0" w:after="0"/>
              <w:ind w:left="0"/>
              <w:jc w:val="left"/>
            </w:pPr>
            <w:r>
              <w:rPr>
                <w:rFonts w:ascii="Times New Roman" w:hAnsi="Times New Roman"/>
                <w:b w:val="0"/>
                <w:i w:val="0"/>
                <w:color w:val="000000"/>
                <w:sz w:val="24"/>
              </w:rPr>
              <w:t>28</w:t>
            </w:r>
          </w:p>
        </w:tc>
        <w:tc>
          <w:tcPr>
            <w:tcW w:w="3168" w:type="dxa"/>
            <w:tcMar>
              <w:top w:w="50" w:type="dxa"/>
              <w:left w:w="100" w:type="dxa"/>
            </w:tcMar>
            <w:vAlign w:val="center"/>
          </w:tcPr>
          <w:p w14:paraId="42AC238E">
            <w:pPr>
              <w:spacing w:before="0" w:after="0"/>
              <w:ind w:left="135"/>
              <w:jc w:val="left"/>
            </w:pPr>
            <w:r>
              <w:rPr>
                <w:rFonts w:ascii="Times New Roman" w:hAnsi="Times New Roman"/>
                <w:b w:val="0"/>
                <w:i w:val="0"/>
                <w:color w:val="000000"/>
                <w:sz w:val="24"/>
              </w:rPr>
              <w:t>Разнообразие природных сообществ</w:t>
            </w:r>
          </w:p>
        </w:tc>
        <w:tc>
          <w:tcPr>
            <w:tcW w:w="1153" w:type="dxa"/>
            <w:tcMar>
              <w:top w:w="50" w:type="dxa"/>
              <w:left w:w="100" w:type="dxa"/>
            </w:tcMar>
            <w:vAlign w:val="center"/>
          </w:tcPr>
          <w:p w14:paraId="378E023F">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521ACE33">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6B3D1C34">
            <w:pPr>
              <w:spacing w:before="0" w:after="0"/>
              <w:ind w:left="135"/>
              <w:jc w:val="left"/>
            </w:pPr>
          </w:p>
        </w:tc>
        <w:tc>
          <w:tcPr>
            <w:tcW w:w="2352" w:type="dxa"/>
            <w:tcMar>
              <w:top w:w="50" w:type="dxa"/>
              <w:left w:w="100" w:type="dxa"/>
            </w:tcMar>
            <w:vAlign w:val="center"/>
          </w:tcPr>
          <w:p w14:paraId="26A0076E">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"https://m.edsoo.ru/863cfb20" \h </w:instrText>
            </w:r>
            <w:r>
              <w:fldChar w:fldCharType="separate"/>
            </w:r>
            <w:r>
              <w:rPr>
                <w:rFonts w:ascii="Times New Roman" w:hAnsi="Times New Roman"/>
                <w:b w:val="0"/>
                <w:i w:val="0"/>
                <w:color w:val="0000FF"/>
                <w:sz w:val="22"/>
                <w:u w:val="single"/>
              </w:rPr>
              <w:t>https://m.edsoo.ru/863cfb20</w:t>
            </w:r>
            <w:r>
              <w:rPr>
                <w:rFonts w:ascii="Times New Roman" w:hAnsi="Times New Roman"/>
                <w:b w:val="0"/>
                <w:i w:val="0"/>
                <w:color w:val="0000FF"/>
                <w:sz w:val="22"/>
                <w:u w:val="single"/>
              </w:rPr>
              <w:fldChar w:fldCharType="end"/>
            </w:r>
          </w:p>
        </w:tc>
      </w:tr>
      <w:tr w14:paraId="36E979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2B219267">
            <w:pPr>
              <w:spacing w:before="0" w:after="0"/>
              <w:ind w:left="0"/>
              <w:jc w:val="left"/>
            </w:pPr>
            <w:r>
              <w:rPr>
                <w:rFonts w:ascii="Times New Roman" w:hAnsi="Times New Roman"/>
                <w:b w:val="0"/>
                <w:i w:val="0"/>
                <w:color w:val="000000"/>
                <w:sz w:val="24"/>
              </w:rPr>
              <w:t>29</w:t>
            </w:r>
          </w:p>
        </w:tc>
        <w:tc>
          <w:tcPr>
            <w:tcW w:w="3168" w:type="dxa"/>
            <w:tcMar>
              <w:top w:w="50" w:type="dxa"/>
              <w:left w:w="100" w:type="dxa"/>
            </w:tcMar>
            <w:vAlign w:val="center"/>
          </w:tcPr>
          <w:p w14:paraId="595A4D18">
            <w:pPr>
              <w:spacing w:before="0" w:after="0"/>
              <w:ind w:left="135"/>
              <w:jc w:val="left"/>
            </w:pPr>
            <w:r>
              <w:rPr>
                <w:rFonts w:ascii="Times New Roman" w:hAnsi="Times New Roman"/>
                <w:b w:val="0"/>
                <w:i w:val="0"/>
                <w:color w:val="000000"/>
                <w:sz w:val="24"/>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1153" w:type="dxa"/>
            <w:tcMar>
              <w:top w:w="50" w:type="dxa"/>
              <w:left w:w="100" w:type="dxa"/>
            </w:tcMar>
            <w:vAlign w:val="center"/>
          </w:tcPr>
          <w:p w14:paraId="13688EBC">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3005336B">
            <w:pPr>
              <w:spacing w:before="0" w:after="0" w:line="276" w:lineRule="auto"/>
              <w:ind w:left="135"/>
              <w:jc w:val="center"/>
            </w:pPr>
            <w:r>
              <w:rPr>
                <w:rFonts w:ascii="Times New Roman" w:hAnsi="Times New Roman"/>
                <w:b w:val="0"/>
                <w:i w:val="0"/>
                <w:color w:val="000000"/>
                <w:sz w:val="24"/>
              </w:rPr>
              <w:t xml:space="preserve"> 0.5 </w:t>
            </w:r>
          </w:p>
        </w:tc>
        <w:tc>
          <w:tcPr>
            <w:tcW w:w="1451" w:type="dxa"/>
            <w:tcMar>
              <w:top w:w="50" w:type="dxa"/>
              <w:left w:w="100" w:type="dxa"/>
            </w:tcMar>
            <w:vAlign w:val="center"/>
          </w:tcPr>
          <w:p w14:paraId="3FE90BE5">
            <w:pPr>
              <w:spacing w:before="0" w:after="0"/>
              <w:ind w:left="135"/>
              <w:jc w:val="left"/>
            </w:pPr>
          </w:p>
        </w:tc>
        <w:tc>
          <w:tcPr>
            <w:tcW w:w="2352" w:type="dxa"/>
            <w:tcMar>
              <w:top w:w="50" w:type="dxa"/>
              <w:left w:w="100" w:type="dxa"/>
            </w:tcMar>
            <w:vAlign w:val="center"/>
          </w:tcPr>
          <w:p w14:paraId="309CB09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"https://m.edsoo.ru/863cfd3c" \h </w:instrText>
            </w:r>
            <w:r>
              <w:fldChar w:fldCharType="separate"/>
            </w:r>
            <w:r>
              <w:rPr>
                <w:rFonts w:ascii="Times New Roman" w:hAnsi="Times New Roman"/>
                <w:b w:val="0"/>
                <w:i w:val="0"/>
                <w:color w:val="0000FF"/>
                <w:sz w:val="22"/>
                <w:u w:val="single"/>
              </w:rPr>
              <w:t>https://m.edsoo.ru/863cfd3c</w:t>
            </w:r>
            <w:r>
              <w:rPr>
                <w:rFonts w:ascii="Times New Roman" w:hAnsi="Times New Roman"/>
                <w:b w:val="0"/>
                <w:i w:val="0"/>
                <w:color w:val="0000FF"/>
                <w:sz w:val="22"/>
                <w:u w:val="single"/>
              </w:rPr>
              <w:fldChar w:fldCharType="end"/>
            </w:r>
          </w:p>
        </w:tc>
      </w:tr>
      <w:tr w14:paraId="322200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6ED8EC4C">
            <w:pPr>
              <w:spacing w:before="0" w:after="0"/>
              <w:ind w:left="0"/>
              <w:jc w:val="left"/>
            </w:pPr>
            <w:r>
              <w:rPr>
                <w:rFonts w:ascii="Times New Roman" w:hAnsi="Times New Roman"/>
                <w:b w:val="0"/>
                <w:i w:val="0"/>
                <w:color w:val="000000"/>
                <w:sz w:val="24"/>
              </w:rPr>
              <w:t>30</w:t>
            </w:r>
          </w:p>
        </w:tc>
        <w:tc>
          <w:tcPr>
            <w:tcW w:w="3168" w:type="dxa"/>
            <w:tcMar>
              <w:top w:w="50" w:type="dxa"/>
              <w:left w:w="100" w:type="dxa"/>
            </w:tcMar>
            <w:vAlign w:val="center"/>
          </w:tcPr>
          <w:p w14:paraId="4DFF527A">
            <w:pPr>
              <w:spacing w:before="0" w:after="0"/>
              <w:ind w:left="135"/>
              <w:jc w:val="left"/>
            </w:pPr>
            <w:r>
              <w:rPr>
                <w:rFonts w:ascii="Times New Roman" w:hAnsi="Times New Roman"/>
                <w:b w:val="0"/>
                <w:i w:val="0"/>
                <w:color w:val="000000"/>
                <w:sz w:val="24"/>
              </w:rPr>
              <w:t>Природные зоны Земли, их обитатели</w:t>
            </w:r>
          </w:p>
        </w:tc>
        <w:tc>
          <w:tcPr>
            <w:tcW w:w="1153" w:type="dxa"/>
            <w:tcMar>
              <w:top w:w="50" w:type="dxa"/>
              <w:left w:w="100" w:type="dxa"/>
            </w:tcMar>
            <w:vAlign w:val="center"/>
          </w:tcPr>
          <w:p w14:paraId="39823DA4">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0655C98E">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7DEF07D6">
            <w:pPr>
              <w:spacing w:before="0" w:after="0"/>
              <w:ind w:left="135"/>
              <w:jc w:val="left"/>
            </w:pPr>
          </w:p>
        </w:tc>
        <w:tc>
          <w:tcPr>
            <w:tcW w:w="2352" w:type="dxa"/>
            <w:tcMar>
              <w:top w:w="50" w:type="dxa"/>
              <w:left w:w="100" w:type="dxa"/>
            </w:tcMar>
            <w:vAlign w:val="center"/>
          </w:tcPr>
          <w:p w14:paraId="719CD875">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"https://m.edsoo.ru/863cfeea" \h </w:instrText>
            </w:r>
            <w:r>
              <w:fldChar w:fldCharType="separate"/>
            </w:r>
            <w:r>
              <w:rPr>
                <w:rFonts w:ascii="Times New Roman" w:hAnsi="Times New Roman"/>
                <w:b w:val="0"/>
                <w:i w:val="0"/>
                <w:color w:val="0000FF"/>
                <w:sz w:val="22"/>
                <w:u w:val="single"/>
              </w:rPr>
              <w:t>https://m.edsoo.ru/863cfeea</w:t>
            </w:r>
            <w:r>
              <w:rPr>
                <w:rFonts w:ascii="Times New Roman" w:hAnsi="Times New Roman"/>
                <w:b w:val="0"/>
                <w:i w:val="0"/>
                <w:color w:val="0000FF"/>
                <w:sz w:val="22"/>
                <w:u w:val="single"/>
              </w:rPr>
              <w:fldChar w:fldCharType="end"/>
            </w:r>
          </w:p>
        </w:tc>
      </w:tr>
      <w:tr w14:paraId="026A9D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3C428355">
            <w:pPr>
              <w:spacing w:before="0" w:after="0"/>
              <w:ind w:left="0"/>
              <w:jc w:val="left"/>
            </w:pPr>
            <w:r>
              <w:rPr>
                <w:rFonts w:ascii="Times New Roman" w:hAnsi="Times New Roman"/>
                <w:b w:val="0"/>
                <w:i w:val="0"/>
                <w:color w:val="000000"/>
                <w:sz w:val="24"/>
              </w:rPr>
              <w:t>31</w:t>
            </w:r>
          </w:p>
        </w:tc>
        <w:tc>
          <w:tcPr>
            <w:tcW w:w="3168" w:type="dxa"/>
            <w:tcMar>
              <w:top w:w="50" w:type="dxa"/>
              <w:left w:w="100" w:type="dxa"/>
            </w:tcMar>
            <w:vAlign w:val="center"/>
          </w:tcPr>
          <w:p w14:paraId="3A4F3078">
            <w:pPr>
              <w:spacing w:before="0" w:after="0"/>
              <w:ind w:left="135"/>
              <w:jc w:val="left"/>
            </w:pPr>
            <w:r>
              <w:rPr>
                <w:rFonts w:ascii="Times New Roman" w:hAnsi="Times New Roman"/>
                <w:b w:val="0"/>
                <w:i w:val="0"/>
                <w:color w:val="000000"/>
                <w:sz w:val="24"/>
              </w:rPr>
              <w:t>Влияние человека на живую природу</w:t>
            </w:r>
          </w:p>
        </w:tc>
        <w:tc>
          <w:tcPr>
            <w:tcW w:w="1153" w:type="dxa"/>
            <w:tcMar>
              <w:top w:w="50" w:type="dxa"/>
              <w:left w:w="100" w:type="dxa"/>
            </w:tcMar>
            <w:vAlign w:val="center"/>
          </w:tcPr>
          <w:p w14:paraId="23631EA2">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35279A19">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54008ECA">
            <w:pPr>
              <w:spacing w:before="0" w:after="0"/>
              <w:ind w:left="135"/>
              <w:jc w:val="left"/>
            </w:pPr>
          </w:p>
        </w:tc>
        <w:tc>
          <w:tcPr>
            <w:tcW w:w="2352" w:type="dxa"/>
            <w:tcMar>
              <w:top w:w="50" w:type="dxa"/>
              <w:left w:w="100" w:type="dxa"/>
            </w:tcMar>
            <w:vAlign w:val="center"/>
          </w:tcPr>
          <w:p w14:paraId="14DCE88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"https://m.edsoo.ru/863d0340" \h </w:instrText>
            </w:r>
            <w:r>
              <w:fldChar w:fldCharType="separate"/>
            </w:r>
            <w:r>
              <w:rPr>
                <w:rFonts w:ascii="Times New Roman" w:hAnsi="Times New Roman"/>
                <w:b w:val="0"/>
                <w:i w:val="0"/>
                <w:color w:val="0000FF"/>
                <w:sz w:val="22"/>
                <w:u w:val="single"/>
              </w:rPr>
              <w:t>https://m.edsoo.ru/863d0340</w:t>
            </w:r>
            <w:r>
              <w:rPr>
                <w:rFonts w:ascii="Times New Roman" w:hAnsi="Times New Roman"/>
                <w:b w:val="0"/>
                <w:i w:val="0"/>
                <w:color w:val="0000FF"/>
                <w:sz w:val="22"/>
                <w:u w:val="single"/>
              </w:rPr>
              <w:fldChar w:fldCharType="end"/>
            </w:r>
          </w:p>
        </w:tc>
      </w:tr>
      <w:tr w14:paraId="555327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4AD9CAB8">
            <w:pPr>
              <w:spacing w:before="0" w:after="0"/>
              <w:ind w:left="0"/>
              <w:jc w:val="left"/>
            </w:pPr>
            <w:r>
              <w:rPr>
                <w:rFonts w:ascii="Times New Roman" w:hAnsi="Times New Roman"/>
                <w:b w:val="0"/>
                <w:i w:val="0"/>
                <w:color w:val="000000"/>
                <w:sz w:val="24"/>
              </w:rPr>
              <w:t>32</w:t>
            </w:r>
          </w:p>
        </w:tc>
        <w:tc>
          <w:tcPr>
            <w:tcW w:w="3168" w:type="dxa"/>
            <w:tcMar>
              <w:top w:w="50" w:type="dxa"/>
              <w:left w:w="100" w:type="dxa"/>
            </w:tcMar>
            <w:vAlign w:val="center"/>
          </w:tcPr>
          <w:p w14:paraId="009CE5D2">
            <w:pPr>
              <w:spacing w:before="0" w:after="0"/>
              <w:ind w:left="135"/>
              <w:jc w:val="left"/>
            </w:pPr>
            <w:r>
              <w:rPr>
                <w:rFonts w:ascii="Times New Roman" w:hAnsi="Times New Roman"/>
                <w:b w:val="0"/>
                <w:i w:val="0"/>
                <w:color w:val="000000"/>
                <w:sz w:val="24"/>
              </w:rPr>
              <w:t>Глобальные экологические проблемы</w:t>
            </w:r>
          </w:p>
        </w:tc>
        <w:tc>
          <w:tcPr>
            <w:tcW w:w="1153" w:type="dxa"/>
            <w:tcMar>
              <w:top w:w="50" w:type="dxa"/>
              <w:left w:w="100" w:type="dxa"/>
            </w:tcMar>
            <w:vAlign w:val="center"/>
          </w:tcPr>
          <w:p w14:paraId="4DC9A96E">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758E3894">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012F438C">
            <w:pPr>
              <w:spacing w:before="0" w:after="0"/>
              <w:ind w:left="135"/>
              <w:jc w:val="left"/>
            </w:pPr>
          </w:p>
        </w:tc>
        <w:tc>
          <w:tcPr>
            <w:tcW w:w="2352" w:type="dxa"/>
            <w:tcMar>
              <w:top w:w="50" w:type="dxa"/>
              <w:left w:w="100" w:type="dxa"/>
            </w:tcMar>
            <w:vAlign w:val="center"/>
          </w:tcPr>
          <w:p w14:paraId="0F288DA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"https://m.edsoo.ru/863d0340" \h </w:instrText>
            </w:r>
            <w:r>
              <w:fldChar w:fldCharType="separate"/>
            </w:r>
            <w:r>
              <w:rPr>
                <w:rFonts w:ascii="Times New Roman" w:hAnsi="Times New Roman"/>
                <w:b w:val="0"/>
                <w:i w:val="0"/>
                <w:color w:val="0000FF"/>
                <w:sz w:val="22"/>
                <w:u w:val="single"/>
              </w:rPr>
              <w:t>https://m.edsoo.ru/863d0340</w:t>
            </w:r>
            <w:r>
              <w:rPr>
                <w:rFonts w:ascii="Times New Roman" w:hAnsi="Times New Roman"/>
                <w:b w:val="0"/>
                <w:i w:val="0"/>
                <w:color w:val="0000FF"/>
                <w:sz w:val="22"/>
                <w:u w:val="single"/>
              </w:rPr>
              <w:fldChar w:fldCharType="end"/>
            </w:r>
          </w:p>
        </w:tc>
      </w:tr>
      <w:tr w14:paraId="0F09F1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5B176C8B">
            <w:pPr>
              <w:spacing w:before="0" w:after="0"/>
              <w:ind w:left="0"/>
              <w:jc w:val="left"/>
            </w:pPr>
            <w:r>
              <w:rPr>
                <w:rFonts w:ascii="Times New Roman" w:hAnsi="Times New Roman"/>
                <w:b w:val="0"/>
                <w:i w:val="0"/>
                <w:color w:val="000000"/>
                <w:sz w:val="24"/>
              </w:rPr>
              <w:t>33</w:t>
            </w:r>
          </w:p>
        </w:tc>
        <w:tc>
          <w:tcPr>
            <w:tcW w:w="3168" w:type="dxa"/>
            <w:tcMar>
              <w:top w:w="50" w:type="dxa"/>
              <w:left w:w="100" w:type="dxa"/>
            </w:tcMar>
            <w:vAlign w:val="center"/>
          </w:tcPr>
          <w:p w14:paraId="0FD01ABE">
            <w:pPr>
              <w:spacing w:before="0" w:after="0"/>
              <w:ind w:left="135"/>
              <w:jc w:val="left"/>
            </w:pPr>
            <w:r>
              <w:rPr>
                <w:rFonts w:ascii="Times New Roman" w:hAnsi="Times New Roman"/>
                <w:b w:val="0"/>
                <w:i w:val="0"/>
                <w:color w:val="000000"/>
                <w:sz w:val="24"/>
              </w:rPr>
              <w:t>Пути сохранения биологического разнообразия</w:t>
            </w:r>
          </w:p>
        </w:tc>
        <w:tc>
          <w:tcPr>
            <w:tcW w:w="1153" w:type="dxa"/>
            <w:tcMar>
              <w:top w:w="50" w:type="dxa"/>
              <w:left w:w="100" w:type="dxa"/>
            </w:tcMar>
            <w:vAlign w:val="center"/>
          </w:tcPr>
          <w:p w14:paraId="0EFBC12D">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330211E5">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3F3EA294">
            <w:pPr>
              <w:spacing w:before="0" w:after="0"/>
              <w:ind w:left="135"/>
              <w:jc w:val="left"/>
            </w:pPr>
          </w:p>
        </w:tc>
        <w:tc>
          <w:tcPr>
            <w:tcW w:w="2352" w:type="dxa"/>
            <w:tcMar>
              <w:top w:w="50" w:type="dxa"/>
              <w:left w:w="100" w:type="dxa"/>
            </w:tcMar>
            <w:vAlign w:val="center"/>
          </w:tcPr>
          <w:p w14:paraId="50BF574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"https://m.edsoo.ru/863d064c" \h </w:instrText>
            </w:r>
            <w:r>
              <w:fldChar w:fldCharType="separate"/>
            </w:r>
            <w:r>
              <w:rPr>
                <w:rFonts w:ascii="Times New Roman" w:hAnsi="Times New Roman"/>
                <w:b w:val="0"/>
                <w:i w:val="0"/>
                <w:color w:val="0000FF"/>
                <w:sz w:val="22"/>
                <w:u w:val="single"/>
              </w:rPr>
              <w:t>https://m.edsoo.ru/863d064c</w:t>
            </w:r>
            <w:r>
              <w:rPr>
                <w:rFonts w:ascii="Times New Roman" w:hAnsi="Times New Roman"/>
                <w:b w:val="0"/>
                <w:i w:val="0"/>
                <w:color w:val="0000FF"/>
                <w:sz w:val="22"/>
                <w:u w:val="single"/>
              </w:rPr>
              <w:fldChar w:fldCharType="end"/>
            </w:r>
          </w:p>
        </w:tc>
      </w:tr>
      <w:tr w14:paraId="0BE680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64" w:type="dxa"/>
            <w:tcMar>
              <w:top w:w="50" w:type="dxa"/>
              <w:left w:w="100" w:type="dxa"/>
            </w:tcMar>
            <w:vAlign w:val="center"/>
          </w:tcPr>
          <w:p w14:paraId="2E9E3142">
            <w:pPr>
              <w:spacing w:before="0" w:after="0"/>
              <w:ind w:left="0"/>
              <w:jc w:val="left"/>
            </w:pPr>
            <w:r>
              <w:rPr>
                <w:rFonts w:ascii="Times New Roman" w:hAnsi="Times New Roman"/>
                <w:b w:val="0"/>
                <w:i w:val="0"/>
                <w:color w:val="000000"/>
                <w:sz w:val="24"/>
              </w:rPr>
              <w:t>34</w:t>
            </w:r>
          </w:p>
        </w:tc>
        <w:tc>
          <w:tcPr>
            <w:tcW w:w="3168" w:type="dxa"/>
            <w:tcMar>
              <w:top w:w="50" w:type="dxa"/>
              <w:left w:w="100" w:type="dxa"/>
            </w:tcMar>
            <w:vAlign w:val="center"/>
          </w:tcPr>
          <w:p w14:paraId="15CE1427">
            <w:pPr>
              <w:spacing w:before="0" w:after="0"/>
              <w:ind w:left="135"/>
              <w:jc w:val="left"/>
            </w:pPr>
            <w:r>
              <w:rPr>
                <w:rFonts w:ascii="Times New Roman" w:hAnsi="Times New Roman"/>
                <w:b w:val="0"/>
                <w:i w:val="0"/>
                <w:color w:val="000000"/>
                <w:sz w:val="24"/>
              </w:rPr>
              <w:t>Резервный урок. Обобщение знаний по материалу, изученному в 5 классе</w:t>
            </w:r>
          </w:p>
        </w:tc>
        <w:tc>
          <w:tcPr>
            <w:tcW w:w="1153" w:type="dxa"/>
            <w:tcMar>
              <w:top w:w="50" w:type="dxa"/>
              <w:left w:w="100" w:type="dxa"/>
            </w:tcMar>
            <w:vAlign w:val="center"/>
          </w:tcPr>
          <w:p w14:paraId="030A4430">
            <w:pPr>
              <w:spacing w:before="0" w:after="0" w:line="276" w:lineRule="auto"/>
              <w:ind w:left="135"/>
              <w:jc w:val="center"/>
            </w:pPr>
            <w:r>
              <w:rPr>
                <w:rFonts w:ascii="Times New Roman" w:hAnsi="Times New Roman"/>
                <w:b w:val="0"/>
                <w:i w:val="0"/>
                <w:color w:val="000000"/>
                <w:sz w:val="24"/>
              </w:rPr>
              <w:t xml:space="preserve"> 1 </w:t>
            </w:r>
          </w:p>
        </w:tc>
        <w:tc>
          <w:tcPr>
            <w:tcW w:w="1977" w:type="dxa"/>
            <w:tcMar>
              <w:top w:w="50" w:type="dxa"/>
              <w:left w:w="100" w:type="dxa"/>
            </w:tcMar>
            <w:vAlign w:val="center"/>
          </w:tcPr>
          <w:p w14:paraId="2F5082B0">
            <w:pPr>
              <w:spacing w:before="0" w:after="0" w:line="276" w:lineRule="auto"/>
              <w:ind w:left="135"/>
              <w:jc w:val="center"/>
            </w:pPr>
            <w:r>
              <w:rPr>
                <w:rFonts w:ascii="Times New Roman" w:hAnsi="Times New Roman"/>
                <w:b w:val="0"/>
                <w:i w:val="0"/>
                <w:color w:val="000000"/>
                <w:sz w:val="24"/>
              </w:rPr>
              <w:t xml:space="preserve"> 0 </w:t>
            </w:r>
          </w:p>
        </w:tc>
        <w:tc>
          <w:tcPr>
            <w:tcW w:w="1451" w:type="dxa"/>
            <w:tcMar>
              <w:top w:w="50" w:type="dxa"/>
              <w:left w:w="100" w:type="dxa"/>
            </w:tcMar>
            <w:vAlign w:val="center"/>
          </w:tcPr>
          <w:p w14:paraId="74AAE01C">
            <w:pPr>
              <w:spacing w:before="0" w:after="0"/>
              <w:ind w:left="135"/>
              <w:jc w:val="left"/>
            </w:pPr>
          </w:p>
        </w:tc>
        <w:tc>
          <w:tcPr>
            <w:tcW w:w="2352" w:type="dxa"/>
            <w:tcMar>
              <w:top w:w="50" w:type="dxa"/>
              <w:left w:w="100" w:type="dxa"/>
            </w:tcMar>
            <w:vAlign w:val="center"/>
          </w:tcPr>
          <w:p w14:paraId="5FB1E164">
            <w:pPr>
              <w:spacing w:before="0" w:after="0"/>
              <w:ind w:left="135"/>
              <w:jc w:val="left"/>
            </w:pPr>
          </w:p>
        </w:tc>
      </w:tr>
      <w:tr w14:paraId="0CAAEA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E8AFCC6">
            <w:pPr>
              <w:spacing w:before="0" w:after="0"/>
              <w:ind w:left="135"/>
              <w:jc w:val="left"/>
            </w:pPr>
            <w:r>
              <w:rPr>
                <w:rFonts w:ascii="Times New Roman" w:hAnsi="Times New Roman"/>
                <w:b w:val="0"/>
                <w:i w:val="0"/>
                <w:color w:val="000000"/>
                <w:sz w:val="24"/>
              </w:rPr>
              <w:t>ОБЩЕЕ КОЛИЧЕСТВО ЧАСОВ ПО ПРОГРАММЕ</w:t>
            </w:r>
          </w:p>
        </w:tc>
        <w:tc>
          <w:tcPr>
            <w:tcW w:w="1812" w:type="dxa"/>
            <w:tcMar>
              <w:top w:w="50" w:type="dxa"/>
              <w:left w:w="100" w:type="dxa"/>
            </w:tcMar>
            <w:vAlign w:val="center"/>
          </w:tcPr>
          <w:p w14:paraId="7DAF789F">
            <w:pPr>
              <w:spacing w:before="0" w:after="0" w:line="276" w:lineRule="auto"/>
              <w:ind w:left="135"/>
              <w:jc w:val="center"/>
            </w:pPr>
            <w:r>
              <w:rPr>
                <w:rFonts w:ascii="Times New Roman" w:hAnsi="Times New Roman"/>
                <w:b w:val="0"/>
                <w:i w:val="0"/>
                <w:color w:val="000000"/>
                <w:sz w:val="24"/>
              </w:rPr>
              <w:t xml:space="preserve"> 34 </w:t>
            </w:r>
          </w:p>
        </w:tc>
        <w:tc>
          <w:tcPr>
            <w:tcW w:w="1977" w:type="dxa"/>
            <w:tcMar>
              <w:top w:w="50" w:type="dxa"/>
              <w:left w:w="100" w:type="dxa"/>
            </w:tcMar>
            <w:vAlign w:val="center"/>
          </w:tcPr>
          <w:p w14:paraId="2752229B">
            <w:pPr>
              <w:spacing w:before="0" w:after="0" w:line="276" w:lineRule="auto"/>
              <w:ind w:left="135"/>
              <w:jc w:val="center"/>
            </w:pPr>
            <w:r>
              <w:rPr>
                <w:rFonts w:ascii="Times New Roman" w:hAnsi="Times New Roman"/>
                <w:b w:val="0"/>
                <w:i w:val="0"/>
                <w:color w:val="000000"/>
                <w:sz w:val="24"/>
              </w:rPr>
              <w:t xml:space="preserve"> 3 </w:t>
            </w:r>
          </w:p>
        </w:tc>
        <w:tc>
          <w:tcPr>
            <w:tcW w:w="0" w:type="auto"/>
            <w:gridSpan w:val="2"/>
            <w:tcMar>
              <w:top w:w="50" w:type="dxa"/>
              <w:left w:w="100" w:type="dxa"/>
            </w:tcMar>
            <w:vAlign w:val="center"/>
          </w:tcPr>
          <w:p w14:paraId="6DA955A6">
            <w:pPr>
              <w:jc w:val="left"/>
            </w:pPr>
          </w:p>
        </w:tc>
      </w:tr>
    </w:tbl>
    <w:p w14:paraId="58387F8A">
      <w:pPr>
        <w:sectPr>
          <w:pgSz w:w="16383" w:h="11906" w:orient="landscape"/>
          <w:cols w:space="720" w:num="1"/>
        </w:sectPr>
      </w:pPr>
    </w:p>
    <w:p w14:paraId="47E047F2">
      <w:pPr>
        <w:spacing w:before="0" w:after="0"/>
        <w:ind w:left="120"/>
        <w:jc w:val="left"/>
      </w:pPr>
      <w:r>
        <w:rPr>
          <w:rFonts w:ascii="Times New Roman" w:hAnsi="Times New Roman"/>
          <w:b/>
          <w:i w:val="0"/>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51"/>
        <w:gridCol w:w="4441"/>
        <w:gridCol w:w="1631"/>
        <w:gridCol w:w="1792"/>
        <w:gridCol w:w="1297"/>
        <w:gridCol w:w="2884"/>
      </w:tblGrid>
      <w:tr w14:paraId="6FEF10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vMerge w:val="restart"/>
            <w:tcMar>
              <w:top w:w="50" w:type="dxa"/>
              <w:left w:w="100" w:type="dxa"/>
            </w:tcMar>
            <w:vAlign w:val="center"/>
          </w:tcPr>
          <w:p w14:paraId="373BFEBA">
            <w:pPr>
              <w:spacing w:before="0" w:after="0"/>
              <w:ind w:left="135"/>
              <w:jc w:val="left"/>
            </w:pPr>
            <w:r>
              <w:rPr>
                <w:rFonts w:ascii="Times New Roman" w:hAnsi="Times New Roman"/>
                <w:b/>
                <w:i w:val="0"/>
                <w:color w:val="000000"/>
                <w:sz w:val="24"/>
              </w:rPr>
              <w:t xml:space="preserve">№ п/п </w:t>
            </w:r>
          </w:p>
          <w:p w14:paraId="26AD159A">
            <w:pPr>
              <w:spacing w:before="0" w:after="0"/>
              <w:ind w:left="135"/>
              <w:jc w:val="left"/>
            </w:pPr>
          </w:p>
        </w:tc>
        <w:tc>
          <w:tcPr>
            <w:tcW w:w="3344" w:type="dxa"/>
            <w:vMerge w:val="restart"/>
            <w:tcMar>
              <w:top w:w="50" w:type="dxa"/>
              <w:left w:w="100" w:type="dxa"/>
            </w:tcMar>
            <w:vAlign w:val="center"/>
          </w:tcPr>
          <w:p w14:paraId="5DF4DFD7">
            <w:pPr>
              <w:spacing w:before="0" w:after="0"/>
              <w:ind w:left="135"/>
              <w:jc w:val="left"/>
            </w:pPr>
            <w:r>
              <w:rPr>
                <w:rFonts w:ascii="Times New Roman" w:hAnsi="Times New Roman"/>
                <w:b/>
                <w:i w:val="0"/>
                <w:color w:val="000000"/>
                <w:sz w:val="24"/>
              </w:rPr>
              <w:t xml:space="preserve">Тема урока </w:t>
            </w:r>
          </w:p>
          <w:p w14:paraId="55CB29EA">
            <w:pPr>
              <w:spacing w:before="0" w:after="0"/>
              <w:ind w:left="135"/>
              <w:jc w:val="left"/>
            </w:pPr>
          </w:p>
        </w:tc>
        <w:tc>
          <w:tcPr>
            <w:tcW w:w="0" w:type="auto"/>
            <w:gridSpan w:val="2"/>
            <w:tcMar>
              <w:top w:w="50" w:type="dxa"/>
              <w:left w:w="100" w:type="dxa"/>
            </w:tcMar>
            <w:vAlign w:val="center"/>
          </w:tcPr>
          <w:p w14:paraId="09F18FD2">
            <w:pPr>
              <w:spacing w:before="0" w:after="0"/>
              <w:ind w:left="0"/>
              <w:jc w:val="left"/>
            </w:pPr>
            <w:r>
              <w:rPr>
                <w:rFonts w:ascii="Times New Roman" w:hAnsi="Times New Roman"/>
                <w:b/>
                <w:i w:val="0"/>
                <w:color w:val="000000"/>
                <w:sz w:val="24"/>
              </w:rPr>
              <w:t>Количество часов</w:t>
            </w:r>
          </w:p>
        </w:tc>
        <w:tc>
          <w:tcPr>
            <w:tcW w:w="1429" w:type="dxa"/>
            <w:vMerge w:val="restart"/>
            <w:tcMar>
              <w:top w:w="50" w:type="dxa"/>
              <w:left w:w="100" w:type="dxa"/>
            </w:tcMar>
            <w:vAlign w:val="center"/>
          </w:tcPr>
          <w:p w14:paraId="327932A3">
            <w:pPr>
              <w:spacing w:before="0" w:after="0"/>
              <w:ind w:left="135"/>
              <w:jc w:val="left"/>
            </w:pPr>
            <w:r>
              <w:rPr>
                <w:rFonts w:ascii="Times New Roman" w:hAnsi="Times New Roman"/>
                <w:b/>
                <w:i w:val="0"/>
                <w:color w:val="000000"/>
                <w:sz w:val="24"/>
              </w:rPr>
              <w:t xml:space="preserve">Дата изучения </w:t>
            </w:r>
          </w:p>
          <w:p w14:paraId="4A3F1308">
            <w:pPr>
              <w:spacing w:before="0" w:after="0"/>
              <w:ind w:left="135"/>
              <w:jc w:val="left"/>
            </w:pPr>
          </w:p>
        </w:tc>
        <w:tc>
          <w:tcPr>
            <w:tcW w:w="2325" w:type="dxa"/>
            <w:vMerge w:val="restart"/>
            <w:tcMar>
              <w:top w:w="50" w:type="dxa"/>
              <w:left w:w="100" w:type="dxa"/>
            </w:tcMar>
            <w:vAlign w:val="center"/>
          </w:tcPr>
          <w:p w14:paraId="6BFDB6A5">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14:paraId="2F566DCE">
            <w:pPr>
              <w:spacing w:before="0" w:after="0"/>
              <w:ind w:left="135"/>
              <w:jc w:val="left"/>
            </w:pPr>
          </w:p>
        </w:tc>
      </w:tr>
      <w:tr w14:paraId="458AEA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4725E0B3">
            <w:pPr>
              <w:jc w:val="left"/>
            </w:pPr>
          </w:p>
        </w:tc>
        <w:tc>
          <w:tcPr>
            <w:tcW w:w="0" w:type="auto"/>
            <w:vMerge w:val="continue"/>
            <w:tcBorders>
              <w:top w:val="nil"/>
            </w:tcBorders>
            <w:tcMar>
              <w:top w:w="50" w:type="dxa"/>
              <w:left w:w="100" w:type="dxa"/>
            </w:tcMar>
          </w:tcPr>
          <w:p w14:paraId="402E3CBF">
            <w:pPr>
              <w:jc w:val="left"/>
            </w:pPr>
          </w:p>
        </w:tc>
        <w:tc>
          <w:tcPr>
            <w:tcW w:w="1130" w:type="dxa"/>
            <w:tcMar>
              <w:top w:w="50" w:type="dxa"/>
              <w:left w:w="100" w:type="dxa"/>
            </w:tcMar>
            <w:vAlign w:val="center"/>
          </w:tcPr>
          <w:p w14:paraId="0AD8514A">
            <w:pPr>
              <w:spacing w:before="0" w:after="0"/>
              <w:ind w:left="135"/>
              <w:jc w:val="left"/>
            </w:pPr>
            <w:r>
              <w:rPr>
                <w:rFonts w:ascii="Times New Roman" w:hAnsi="Times New Roman"/>
                <w:b/>
                <w:i w:val="0"/>
                <w:color w:val="000000"/>
                <w:sz w:val="24"/>
              </w:rPr>
              <w:t xml:space="preserve">Всего </w:t>
            </w:r>
          </w:p>
          <w:p w14:paraId="67A4AEEC">
            <w:pPr>
              <w:spacing w:before="0" w:after="0"/>
              <w:ind w:left="135"/>
              <w:jc w:val="left"/>
            </w:pPr>
          </w:p>
        </w:tc>
        <w:tc>
          <w:tcPr>
            <w:tcW w:w="1951" w:type="dxa"/>
            <w:tcMar>
              <w:top w:w="50" w:type="dxa"/>
              <w:left w:w="100" w:type="dxa"/>
            </w:tcMar>
            <w:vAlign w:val="center"/>
          </w:tcPr>
          <w:p w14:paraId="26152F17">
            <w:pPr>
              <w:spacing w:before="0" w:after="0"/>
              <w:ind w:left="135"/>
              <w:jc w:val="left"/>
            </w:pPr>
            <w:r>
              <w:rPr>
                <w:rFonts w:ascii="Times New Roman" w:hAnsi="Times New Roman"/>
                <w:b/>
                <w:i w:val="0"/>
                <w:color w:val="000000"/>
                <w:sz w:val="24"/>
              </w:rPr>
              <w:t xml:space="preserve">Практические работы </w:t>
            </w:r>
          </w:p>
          <w:p w14:paraId="7EBCD562">
            <w:pPr>
              <w:spacing w:before="0" w:after="0"/>
              <w:ind w:left="135"/>
              <w:jc w:val="left"/>
            </w:pPr>
          </w:p>
        </w:tc>
        <w:tc>
          <w:tcPr>
            <w:tcW w:w="0" w:type="auto"/>
            <w:vMerge w:val="continue"/>
            <w:tcBorders>
              <w:top w:val="nil"/>
            </w:tcBorders>
            <w:tcMar>
              <w:top w:w="50" w:type="dxa"/>
              <w:left w:w="100" w:type="dxa"/>
            </w:tcMar>
          </w:tcPr>
          <w:p w14:paraId="7423DD9F">
            <w:pPr>
              <w:jc w:val="left"/>
            </w:pPr>
          </w:p>
        </w:tc>
        <w:tc>
          <w:tcPr>
            <w:tcW w:w="0" w:type="auto"/>
            <w:vMerge w:val="continue"/>
            <w:tcBorders>
              <w:top w:val="nil"/>
            </w:tcBorders>
            <w:tcMar>
              <w:top w:w="50" w:type="dxa"/>
              <w:left w:w="100" w:type="dxa"/>
            </w:tcMar>
          </w:tcPr>
          <w:p w14:paraId="5B8E7951">
            <w:pPr>
              <w:jc w:val="left"/>
            </w:pPr>
          </w:p>
        </w:tc>
      </w:tr>
      <w:tr w14:paraId="245753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6D67DDE6">
            <w:pPr>
              <w:spacing w:before="0" w:after="0"/>
              <w:ind w:left="0"/>
              <w:jc w:val="left"/>
            </w:pPr>
            <w:r>
              <w:rPr>
                <w:rFonts w:ascii="Times New Roman" w:hAnsi="Times New Roman"/>
                <w:b w:val="0"/>
                <w:i w:val="0"/>
                <w:color w:val="000000"/>
                <w:sz w:val="24"/>
              </w:rPr>
              <w:t>1</w:t>
            </w:r>
          </w:p>
        </w:tc>
        <w:tc>
          <w:tcPr>
            <w:tcW w:w="3344" w:type="dxa"/>
            <w:tcMar>
              <w:top w:w="50" w:type="dxa"/>
              <w:left w:w="100" w:type="dxa"/>
            </w:tcMar>
            <w:vAlign w:val="center"/>
          </w:tcPr>
          <w:p w14:paraId="26E4AA2E">
            <w:pPr>
              <w:spacing w:before="0" w:after="0"/>
              <w:ind w:left="135"/>
              <w:jc w:val="left"/>
            </w:pPr>
            <w:r>
              <w:rPr>
                <w:rFonts w:ascii="Times New Roman" w:hAnsi="Times New Roman"/>
                <w:b w:val="0"/>
                <w:i w:val="0"/>
                <w:color w:val="000000"/>
                <w:sz w:val="24"/>
              </w:rPr>
              <w:t>Ботаника – наука о растениях</w:t>
            </w:r>
          </w:p>
        </w:tc>
        <w:tc>
          <w:tcPr>
            <w:tcW w:w="1130" w:type="dxa"/>
            <w:tcMar>
              <w:top w:w="50" w:type="dxa"/>
              <w:left w:w="100" w:type="dxa"/>
            </w:tcMar>
            <w:vAlign w:val="center"/>
          </w:tcPr>
          <w:p w14:paraId="276ADE95">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58C851FB">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5A3A2310">
            <w:pPr>
              <w:spacing w:before="0" w:after="0"/>
              <w:ind w:left="135"/>
              <w:jc w:val="left"/>
            </w:pPr>
          </w:p>
        </w:tc>
        <w:tc>
          <w:tcPr>
            <w:tcW w:w="2325" w:type="dxa"/>
            <w:tcMar>
              <w:top w:w="50" w:type="dxa"/>
              <w:left w:w="100" w:type="dxa"/>
            </w:tcMar>
            <w:vAlign w:val="center"/>
          </w:tcPr>
          <w:p w14:paraId="5D60A5D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"https://m.edsoo.ru/863d0af2" \h </w:instrText>
            </w:r>
            <w:r>
              <w:fldChar w:fldCharType="separate"/>
            </w:r>
            <w:r>
              <w:rPr>
                <w:rFonts w:ascii="Times New Roman" w:hAnsi="Times New Roman"/>
                <w:b w:val="0"/>
                <w:i w:val="0"/>
                <w:color w:val="0000FF"/>
                <w:sz w:val="22"/>
                <w:u w:val="single"/>
              </w:rPr>
              <w:t>https://m.edsoo.ru/863d0af2</w:t>
            </w:r>
            <w:r>
              <w:rPr>
                <w:rFonts w:ascii="Times New Roman" w:hAnsi="Times New Roman"/>
                <w:b w:val="0"/>
                <w:i w:val="0"/>
                <w:color w:val="0000FF"/>
                <w:sz w:val="22"/>
                <w:u w:val="single"/>
              </w:rPr>
              <w:fldChar w:fldCharType="end"/>
            </w:r>
          </w:p>
        </w:tc>
      </w:tr>
      <w:tr w14:paraId="5704AC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6554B422">
            <w:pPr>
              <w:spacing w:before="0" w:after="0"/>
              <w:ind w:left="0"/>
              <w:jc w:val="left"/>
            </w:pPr>
            <w:r>
              <w:rPr>
                <w:rFonts w:ascii="Times New Roman" w:hAnsi="Times New Roman"/>
                <w:b w:val="0"/>
                <w:i w:val="0"/>
                <w:color w:val="000000"/>
                <w:sz w:val="24"/>
              </w:rPr>
              <w:t>2</w:t>
            </w:r>
          </w:p>
        </w:tc>
        <w:tc>
          <w:tcPr>
            <w:tcW w:w="3344" w:type="dxa"/>
            <w:tcMar>
              <w:top w:w="50" w:type="dxa"/>
              <w:left w:w="100" w:type="dxa"/>
            </w:tcMar>
            <w:vAlign w:val="center"/>
          </w:tcPr>
          <w:p w14:paraId="0A9D509A">
            <w:pPr>
              <w:spacing w:before="0" w:after="0"/>
              <w:ind w:left="135"/>
              <w:jc w:val="left"/>
            </w:pPr>
            <w:r>
              <w:rPr>
                <w:rFonts w:ascii="Times New Roman" w:hAnsi="Times New Roman"/>
                <w:b w:val="0"/>
                <w:i w:val="0"/>
                <w:color w:val="000000"/>
                <w:sz w:val="24"/>
              </w:rPr>
              <w:t>Общие признаки и уровни организации растительного организма</w:t>
            </w:r>
          </w:p>
        </w:tc>
        <w:tc>
          <w:tcPr>
            <w:tcW w:w="1130" w:type="dxa"/>
            <w:tcMar>
              <w:top w:w="50" w:type="dxa"/>
              <w:left w:w="100" w:type="dxa"/>
            </w:tcMar>
            <w:vAlign w:val="center"/>
          </w:tcPr>
          <w:p w14:paraId="25DF72A4">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299F799F">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69985132">
            <w:pPr>
              <w:spacing w:before="0" w:after="0"/>
              <w:ind w:left="135"/>
              <w:jc w:val="left"/>
            </w:pPr>
          </w:p>
        </w:tc>
        <w:tc>
          <w:tcPr>
            <w:tcW w:w="2325" w:type="dxa"/>
            <w:tcMar>
              <w:top w:w="50" w:type="dxa"/>
              <w:left w:w="100" w:type="dxa"/>
            </w:tcMar>
            <w:vAlign w:val="center"/>
          </w:tcPr>
          <w:p w14:paraId="1066A04A">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"https://m.edsoo.ru/863d0c82" \h </w:instrText>
            </w:r>
            <w:r>
              <w:fldChar w:fldCharType="separate"/>
            </w:r>
            <w:r>
              <w:rPr>
                <w:rFonts w:ascii="Times New Roman" w:hAnsi="Times New Roman"/>
                <w:b w:val="0"/>
                <w:i w:val="0"/>
                <w:color w:val="0000FF"/>
                <w:sz w:val="22"/>
                <w:u w:val="single"/>
              </w:rPr>
              <w:t>https://m.edsoo.ru/863d0c82</w:t>
            </w:r>
            <w:r>
              <w:rPr>
                <w:rFonts w:ascii="Times New Roman" w:hAnsi="Times New Roman"/>
                <w:b w:val="0"/>
                <w:i w:val="0"/>
                <w:color w:val="0000FF"/>
                <w:sz w:val="22"/>
                <w:u w:val="single"/>
              </w:rPr>
              <w:fldChar w:fldCharType="end"/>
            </w:r>
          </w:p>
        </w:tc>
      </w:tr>
      <w:tr w14:paraId="5D85D2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02FC5197">
            <w:pPr>
              <w:spacing w:before="0" w:after="0"/>
              <w:ind w:left="0"/>
              <w:jc w:val="left"/>
            </w:pPr>
            <w:r>
              <w:rPr>
                <w:rFonts w:ascii="Times New Roman" w:hAnsi="Times New Roman"/>
                <w:b w:val="0"/>
                <w:i w:val="0"/>
                <w:color w:val="000000"/>
                <w:sz w:val="24"/>
              </w:rPr>
              <w:t>3</w:t>
            </w:r>
          </w:p>
        </w:tc>
        <w:tc>
          <w:tcPr>
            <w:tcW w:w="3344" w:type="dxa"/>
            <w:tcMar>
              <w:top w:w="50" w:type="dxa"/>
              <w:left w:w="100" w:type="dxa"/>
            </w:tcMar>
            <w:vAlign w:val="center"/>
          </w:tcPr>
          <w:p w14:paraId="348A47B7">
            <w:pPr>
              <w:spacing w:before="0" w:after="0"/>
              <w:ind w:left="135"/>
              <w:jc w:val="left"/>
            </w:pPr>
            <w:r>
              <w:rPr>
                <w:rFonts w:ascii="Times New Roman" w:hAnsi="Times New Roman"/>
                <w:b w:val="0"/>
                <w:i w:val="0"/>
                <w:color w:val="000000"/>
                <w:sz w:val="24"/>
              </w:rPr>
              <w:t>Споровые и семенные растения</w:t>
            </w:r>
          </w:p>
        </w:tc>
        <w:tc>
          <w:tcPr>
            <w:tcW w:w="1130" w:type="dxa"/>
            <w:tcMar>
              <w:top w:w="50" w:type="dxa"/>
              <w:left w:w="100" w:type="dxa"/>
            </w:tcMar>
            <w:vAlign w:val="center"/>
          </w:tcPr>
          <w:p w14:paraId="4A8CE14C">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32F08C7E">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25ACD6CB">
            <w:pPr>
              <w:spacing w:before="0" w:after="0"/>
              <w:ind w:left="135"/>
              <w:jc w:val="left"/>
            </w:pPr>
          </w:p>
        </w:tc>
        <w:tc>
          <w:tcPr>
            <w:tcW w:w="2325" w:type="dxa"/>
            <w:tcMar>
              <w:top w:w="50" w:type="dxa"/>
              <w:left w:w="100" w:type="dxa"/>
            </w:tcMar>
            <w:vAlign w:val="center"/>
          </w:tcPr>
          <w:p w14:paraId="5602EFC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"https://m.edsoo.ru/863d0de0" \h </w:instrText>
            </w:r>
            <w:r>
              <w:fldChar w:fldCharType="separate"/>
            </w:r>
            <w:r>
              <w:rPr>
                <w:rFonts w:ascii="Times New Roman" w:hAnsi="Times New Roman"/>
                <w:b w:val="0"/>
                <w:i w:val="0"/>
                <w:color w:val="0000FF"/>
                <w:sz w:val="22"/>
                <w:u w:val="single"/>
              </w:rPr>
              <w:t>https://m.edsoo.ru/863d0de0</w:t>
            </w:r>
            <w:r>
              <w:rPr>
                <w:rFonts w:ascii="Times New Roman" w:hAnsi="Times New Roman"/>
                <w:b w:val="0"/>
                <w:i w:val="0"/>
                <w:color w:val="0000FF"/>
                <w:sz w:val="22"/>
                <w:u w:val="single"/>
              </w:rPr>
              <w:fldChar w:fldCharType="end"/>
            </w:r>
          </w:p>
        </w:tc>
      </w:tr>
      <w:tr w14:paraId="6EF2A6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19C1FB9F">
            <w:pPr>
              <w:spacing w:before="0" w:after="0"/>
              <w:ind w:left="0"/>
              <w:jc w:val="left"/>
            </w:pPr>
            <w:r>
              <w:rPr>
                <w:rFonts w:ascii="Times New Roman" w:hAnsi="Times New Roman"/>
                <w:b w:val="0"/>
                <w:i w:val="0"/>
                <w:color w:val="000000"/>
                <w:sz w:val="24"/>
              </w:rPr>
              <w:t>4</w:t>
            </w:r>
          </w:p>
        </w:tc>
        <w:tc>
          <w:tcPr>
            <w:tcW w:w="3344" w:type="dxa"/>
            <w:tcMar>
              <w:top w:w="50" w:type="dxa"/>
              <w:left w:w="100" w:type="dxa"/>
            </w:tcMar>
            <w:vAlign w:val="center"/>
          </w:tcPr>
          <w:p w14:paraId="65566693">
            <w:pPr>
              <w:spacing w:before="0" w:after="0"/>
              <w:ind w:left="135"/>
              <w:jc w:val="left"/>
            </w:pPr>
            <w:r>
              <w:rPr>
                <w:rFonts w:ascii="Times New Roman" w:hAnsi="Times New Roman"/>
                <w:b w:val="0"/>
                <w:i w:val="0"/>
                <w:color w:val="000000"/>
                <w:sz w:val="24"/>
              </w:rPr>
              <w:t>Растительная клетка, ее изучение. Лабораторная работа «Изучение микроскопического строения листа водного растения элодеи»</w:t>
            </w:r>
          </w:p>
        </w:tc>
        <w:tc>
          <w:tcPr>
            <w:tcW w:w="1130" w:type="dxa"/>
            <w:tcMar>
              <w:top w:w="50" w:type="dxa"/>
              <w:left w:w="100" w:type="dxa"/>
            </w:tcMar>
            <w:vAlign w:val="center"/>
          </w:tcPr>
          <w:p w14:paraId="7DE8505D">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28E25D0E">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19158A04">
            <w:pPr>
              <w:spacing w:before="0" w:after="0"/>
              <w:ind w:left="135"/>
              <w:jc w:val="left"/>
            </w:pPr>
          </w:p>
        </w:tc>
        <w:tc>
          <w:tcPr>
            <w:tcW w:w="2325" w:type="dxa"/>
            <w:tcMar>
              <w:top w:w="50" w:type="dxa"/>
              <w:left w:w="100" w:type="dxa"/>
            </w:tcMar>
            <w:vAlign w:val="center"/>
          </w:tcPr>
          <w:p w14:paraId="1A279E86">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"https://m.edsoo.ru/863d0fde" \h </w:instrText>
            </w:r>
            <w:r>
              <w:fldChar w:fldCharType="separate"/>
            </w:r>
            <w:r>
              <w:rPr>
                <w:rFonts w:ascii="Times New Roman" w:hAnsi="Times New Roman"/>
                <w:b w:val="0"/>
                <w:i w:val="0"/>
                <w:color w:val="0000FF"/>
                <w:sz w:val="22"/>
                <w:u w:val="single"/>
              </w:rPr>
              <w:t>https://m.edsoo.ru/863d0fde</w:t>
            </w:r>
            <w:r>
              <w:rPr>
                <w:rFonts w:ascii="Times New Roman" w:hAnsi="Times New Roman"/>
                <w:b w:val="0"/>
                <w:i w:val="0"/>
                <w:color w:val="0000FF"/>
                <w:sz w:val="22"/>
                <w:u w:val="single"/>
              </w:rPr>
              <w:fldChar w:fldCharType="end"/>
            </w:r>
          </w:p>
        </w:tc>
      </w:tr>
      <w:tr w14:paraId="4A156A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64FDDDBD">
            <w:pPr>
              <w:spacing w:before="0" w:after="0"/>
              <w:ind w:left="0"/>
              <w:jc w:val="left"/>
            </w:pPr>
            <w:r>
              <w:rPr>
                <w:rFonts w:ascii="Times New Roman" w:hAnsi="Times New Roman"/>
                <w:b w:val="0"/>
                <w:i w:val="0"/>
                <w:color w:val="000000"/>
                <w:sz w:val="24"/>
              </w:rPr>
              <w:t>5</w:t>
            </w:r>
          </w:p>
        </w:tc>
        <w:tc>
          <w:tcPr>
            <w:tcW w:w="3344" w:type="dxa"/>
            <w:tcMar>
              <w:top w:w="50" w:type="dxa"/>
              <w:left w:w="100" w:type="dxa"/>
            </w:tcMar>
            <w:vAlign w:val="center"/>
          </w:tcPr>
          <w:p w14:paraId="0EAC4021">
            <w:pPr>
              <w:spacing w:before="0" w:after="0"/>
              <w:ind w:left="135"/>
              <w:jc w:val="left"/>
            </w:pPr>
            <w:r>
              <w:rPr>
                <w:rFonts w:ascii="Times New Roman" w:hAnsi="Times New Roman"/>
                <w:b w:val="0"/>
                <w:i w:val="0"/>
                <w:color w:val="000000"/>
                <w:sz w:val="24"/>
              </w:rPr>
              <w:t>Химический состав клетки. Лабораторная работа «Обнаружение неорганических и органических веществ в растении»</w:t>
            </w:r>
          </w:p>
        </w:tc>
        <w:tc>
          <w:tcPr>
            <w:tcW w:w="1130" w:type="dxa"/>
            <w:tcMar>
              <w:top w:w="50" w:type="dxa"/>
              <w:left w:w="100" w:type="dxa"/>
            </w:tcMar>
            <w:vAlign w:val="center"/>
          </w:tcPr>
          <w:p w14:paraId="29754C0A">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44A448BB">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21308B74">
            <w:pPr>
              <w:spacing w:before="0" w:after="0"/>
              <w:ind w:left="135"/>
              <w:jc w:val="left"/>
            </w:pPr>
          </w:p>
        </w:tc>
        <w:tc>
          <w:tcPr>
            <w:tcW w:w="2325" w:type="dxa"/>
            <w:tcMar>
              <w:top w:w="50" w:type="dxa"/>
              <w:left w:w="100" w:type="dxa"/>
            </w:tcMar>
            <w:vAlign w:val="center"/>
          </w:tcPr>
          <w:p w14:paraId="0A06ED87">
            <w:pPr>
              <w:spacing w:before="0" w:after="0"/>
              <w:ind w:left="135"/>
              <w:jc w:val="left"/>
            </w:pPr>
          </w:p>
        </w:tc>
      </w:tr>
      <w:tr w14:paraId="1419D9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7F5E3329">
            <w:pPr>
              <w:spacing w:before="0" w:after="0"/>
              <w:ind w:left="0"/>
              <w:jc w:val="left"/>
            </w:pPr>
            <w:r>
              <w:rPr>
                <w:rFonts w:ascii="Times New Roman" w:hAnsi="Times New Roman"/>
                <w:b w:val="0"/>
                <w:i w:val="0"/>
                <w:color w:val="000000"/>
                <w:sz w:val="24"/>
              </w:rPr>
              <w:t>6</w:t>
            </w:r>
          </w:p>
        </w:tc>
        <w:tc>
          <w:tcPr>
            <w:tcW w:w="3344" w:type="dxa"/>
            <w:tcMar>
              <w:top w:w="50" w:type="dxa"/>
              <w:left w:w="100" w:type="dxa"/>
            </w:tcMar>
            <w:vAlign w:val="center"/>
          </w:tcPr>
          <w:p w14:paraId="2CAE87FD">
            <w:pPr>
              <w:spacing w:before="0" w:after="0"/>
              <w:ind w:left="135"/>
              <w:jc w:val="left"/>
            </w:pPr>
            <w:r>
              <w:rPr>
                <w:rFonts w:ascii="Times New Roman" w:hAnsi="Times New Roman"/>
                <w:b w:val="0"/>
                <w:i w:val="0"/>
                <w:color w:val="000000"/>
                <w:sz w:val="24"/>
              </w:rPr>
              <w:t>Жизнедеятельность клетки</w:t>
            </w:r>
          </w:p>
        </w:tc>
        <w:tc>
          <w:tcPr>
            <w:tcW w:w="1130" w:type="dxa"/>
            <w:tcMar>
              <w:top w:w="50" w:type="dxa"/>
              <w:left w:w="100" w:type="dxa"/>
            </w:tcMar>
            <w:vAlign w:val="center"/>
          </w:tcPr>
          <w:p w14:paraId="07B6220E">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6D8A7BD2">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7129BE75">
            <w:pPr>
              <w:spacing w:before="0" w:after="0"/>
              <w:ind w:left="135"/>
              <w:jc w:val="left"/>
            </w:pPr>
          </w:p>
        </w:tc>
        <w:tc>
          <w:tcPr>
            <w:tcW w:w="2325" w:type="dxa"/>
            <w:tcMar>
              <w:top w:w="50" w:type="dxa"/>
              <w:left w:w="100" w:type="dxa"/>
            </w:tcMar>
            <w:vAlign w:val="center"/>
          </w:tcPr>
          <w:p w14:paraId="39C69654">
            <w:pPr>
              <w:spacing w:before="0" w:after="0"/>
              <w:ind w:left="135"/>
              <w:jc w:val="left"/>
            </w:pPr>
          </w:p>
        </w:tc>
      </w:tr>
      <w:tr w14:paraId="18474C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71E56E53">
            <w:pPr>
              <w:spacing w:before="0" w:after="0"/>
              <w:ind w:left="0"/>
              <w:jc w:val="left"/>
            </w:pPr>
            <w:r>
              <w:rPr>
                <w:rFonts w:ascii="Times New Roman" w:hAnsi="Times New Roman"/>
                <w:b w:val="0"/>
                <w:i w:val="0"/>
                <w:color w:val="000000"/>
                <w:sz w:val="24"/>
              </w:rPr>
              <w:t>7</w:t>
            </w:r>
          </w:p>
        </w:tc>
        <w:tc>
          <w:tcPr>
            <w:tcW w:w="3344" w:type="dxa"/>
            <w:tcMar>
              <w:top w:w="50" w:type="dxa"/>
              <w:left w:w="100" w:type="dxa"/>
            </w:tcMar>
            <w:vAlign w:val="center"/>
          </w:tcPr>
          <w:p w14:paraId="1CBEE473">
            <w:pPr>
              <w:spacing w:before="0" w:after="0"/>
              <w:ind w:left="135"/>
              <w:jc w:val="left"/>
            </w:pPr>
            <w:r>
              <w:rPr>
                <w:rFonts w:ascii="Times New Roman" w:hAnsi="Times New Roman"/>
                <w:b w:val="0"/>
                <w:i w:val="0"/>
                <w:color w:val="000000"/>
                <w:sz w:val="24"/>
              </w:rPr>
              <w:t>Растительные ткани, их функции. Лабораторная работа «Изучение строения растительных тканей (использование микропрепаратов)»</w:t>
            </w:r>
          </w:p>
        </w:tc>
        <w:tc>
          <w:tcPr>
            <w:tcW w:w="1130" w:type="dxa"/>
            <w:tcMar>
              <w:top w:w="50" w:type="dxa"/>
              <w:left w:w="100" w:type="dxa"/>
            </w:tcMar>
            <w:vAlign w:val="center"/>
          </w:tcPr>
          <w:p w14:paraId="5B62C2E6">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3E2428F4">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72878EFC">
            <w:pPr>
              <w:spacing w:before="0" w:after="0"/>
              <w:ind w:left="135"/>
              <w:jc w:val="left"/>
            </w:pPr>
          </w:p>
        </w:tc>
        <w:tc>
          <w:tcPr>
            <w:tcW w:w="2325" w:type="dxa"/>
            <w:tcMar>
              <w:top w:w="50" w:type="dxa"/>
              <w:left w:w="100" w:type="dxa"/>
            </w:tcMar>
            <w:vAlign w:val="center"/>
          </w:tcPr>
          <w:p w14:paraId="012E9C38">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"https://m.edsoo.ru/863d115a" \h </w:instrText>
            </w:r>
            <w:r>
              <w:fldChar w:fldCharType="separate"/>
            </w:r>
            <w:r>
              <w:rPr>
                <w:rFonts w:ascii="Times New Roman" w:hAnsi="Times New Roman"/>
                <w:b w:val="0"/>
                <w:i w:val="0"/>
                <w:color w:val="0000FF"/>
                <w:sz w:val="22"/>
                <w:u w:val="single"/>
              </w:rPr>
              <w:t>https://m.edsoo.ru/863d115a</w:t>
            </w:r>
            <w:r>
              <w:rPr>
                <w:rFonts w:ascii="Times New Roman" w:hAnsi="Times New Roman"/>
                <w:b w:val="0"/>
                <w:i w:val="0"/>
                <w:color w:val="0000FF"/>
                <w:sz w:val="22"/>
                <w:u w:val="single"/>
              </w:rPr>
              <w:fldChar w:fldCharType="end"/>
            </w:r>
          </w:p>
        </w:tc>
      </w:tr>
      <w:tr w14:paraId="04F108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2BFD3D9C">
            <w:pPr>
              <w:spacing w:before="0" w:after="0"/>
              <w:ind w:left="0"/>
              <w:jc w:val="left"/>
            </w:pPr>
            <w:r>
              <w:rPr>
                <w:rFonts w:ascii="Times New Roman" w:hAnsi="Times New Roman"/>
                <w:b w:val="0"/>
                <w:i w:val="0"/>
                <w:color w:val="000000"/>
                <w:sz w:val="24"/>
              </w:rPr>
              <w:t>8</w:t>
            </w:r>
          </w:p>
        </w:tc>
        <w:tc>
          <w:tcPr>
            <w:tcW w:w="3344" w:type="dxa"/>
            <w:tcMar>
              <w:top w:w="50" w:type="dxa"/>
              <w:left w:w="100" w:type="dxa"/>
            </w:tcMar>
            <w:vAlign w:val="center"/>
          </w:tcPr>
          <w:p w14:paraId="3E2ABCB4">
            <w:pPr>
              <w:spacing w:before="0" w:after="0"/>
              <w:ind w:left="135"/>
              <w:jc w:val="left"/>
            </w:pPr>
            <w:r>
              <w:rPr>
                <w:rFonts w:ascii="Times New Roman" w:hAnsi="Times New Roman"/>
                <w:b w:val="0"/>
                <w:i w:val="0"/>
                <w:color w:val="000000"/>
                <w:sz w:val="24"/>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1130" w:type="dxa"/>
            <w:tcMar>
              <w:top w:w="50" w:type="dxa"/>
              <w:left w:w="100" w:type="dxa"/>
            </w:tcMar>
            <w:vAlign w:val="center"/>
          </w:tcPr>
          <w:p w14:paraId="53F68D7D">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6D944366">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4654A6BF">
            <w:pPr>
              <w:spacing w:before="0" w:after="0"/>
              <w:ind w:left="135"/>
              <w:jc w:val="left"/>
            </w:pPr>
          </w:p>
        </w:tc>
        <w:tc>
          <w:tcPr>
            <w:tcW w:w="2325" w:type="dxa"/>
            <w:tcMar>
              <w:top w:w="50" w:type="dxa"/>
              <w:left w:w="100" w:type="dxa"/>
            </w:tcMar>
            <w:vAlign w:val="center"/>
          </w:tcPr>
          <w:p w14:paraId="2CDD66C3">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"https://m.edsoo.ru/863d12ae" \h </w:instrText>
            </w:r>
            <w:r>
              <w:fldChar w:fldCharType="separate"/>
            </w:r>
            <w:r>
              <w:rPr>
                <w:rFonts w:ascii="Times New Roman" w:hAnsi="Times New Roman"/>
                <w:b w:val="0"/>
                <w:i w:val="0"/>
                <w:color w:val="0000FF"/>
                <w:sz w:val="22"/>
                <w:u w:val="single"/>
              </w:rPr>
              <w:t>https://m.edsoo.ru/863d12ae</w:t>
            </w:r>
            <w:r>
              <w:rPr>
                <w:rFonts w:ascii="Times New Roman" w:hAnsi="Times New Roman"/>
                <w:b w:val="0"/>
                <w:i w:val="0"/>
                <w:color w:val="0000FF"/>
                <w:sz w:val="22"/>
                <w:u w:val="single"/>
              </w:rPr>
              <w:fldChar w:fldCharType="end"/>
            </w:r>
          </w:p>
        </w:tc>
      </w:tr>
      <w:tr w14:paraId="35FE638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4071BED6">
            <w:pPr>
              <w:spacing w:before="0" w:after="0"/>
              <w:ind w:left="0"/>
              <w:jc w:val="left"/>
            </w:pPr>
            <w:r>
              <w:rPr>
                <w:rFonts w:ascii="Times New Roman" w:hAnsi="Times New Roman"/>
                <w:b w:val="0"/>
                <w:i w:val="0"/>
                <w:color w:val="000000"/>
                <w:sz w:val="24"/>
              </w:rPr>
              <w:t>9</w:t>
            </w:r>
          </w:p>
        </w:tc>
        <w:tc>
          <w:tcPr>
            <w:tcW w:w="3344" w:type="dxa"/>
            <w:tcMar>
              <w:top w:w="50" w:type="dxa"/>
              <w:left w:w="100" w:type="dxa"/>
            </w:tcMar>
            <w:vAlign w:val="center"/>
          </w:tcPr>
          <w:p w14:paraId="4B254D97">
            <w:pPr>
              <w:spacing w:before="0" w:after="0"/>
              <w:ind w:left="135"/>
              <w:jc w:val="left"/>
            </w:pPr>
            <w:r>
              <w:rPr>
                <w:rFonts w:ascii="Times New Roman" w:hAnsi="Times New Roman"/>
                <w:b w:val="0"/>
                <w:i w:val="0"/>
                <w:color w:val="000000"/>
                <w:sz w:val="24"/>
              </w:rPr>
              <w:t>Строение семян. Лабораторная работа «Изучение строения семян однодольных и двудольных растений»</w:t>
            </w:r>
          </w:p>
        </w:tc>
        <w:tc>
          <w:tcPr>
            <w:tcW w:w="1130" w:type="dxa"/>
            <w:tcMar>
              <w:top w:w="50" w:type="dxa"/>
              <w:left w:w="100" w:type="dxa"/>
            </w:tcMar>
            <w:vAlign w:val="center"/>
          </w:tcPr>
          <w:p w14:paraId="559318AC">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1E38FDD0">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16371190">
            <w:pPr>
              <w:spacing w:before="0" w:after="0"/>
              <w:ind w:left="135"/>
              <w:jc w:val="left"/>
            </w:pPr>
          </w:p>
        </w:tc>
        <w:tc>
          <w:tcPr>
            <w:tcW w:w="2325" w:type="dxa"/>
            <w:tcMar>
              <w:top w:w="50" w:type="dxa"/>
              <w:left w:w="100" w:type="dxa"/>
            </w:tcMar>
            <w:vAlign w:val="center"/>
          </w:tcPr>
          <w:p w14:paraId="733FE27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"https://m.edsoo.ru/863d3cca" \h </w:instrText>
            </w:r>
            <w:r>
              <w:fldChar w:fldCharType="separate"/>
            </w:r>
            <w:r>
              <w:rPr>
                <w:rFonts w:ascii="Times New Roman" w:hAnsi="Times New Roman"/>
                <w:b w:val="0"/>
                <w:i w:val="0"/>
                <w:color w:val="0000FF"/>
                <w:sz w:val="22"/>
                <w:u w:val="single"/>
              </w:rPr>
              <w:t>https://m.edsoo.ru/863d3cca</w:t>
            </w:r>
            <w:r>
              <w:rPr>
                <w:rFonts w:ascii="Times New Roman" w:hAnsi="Times New Roman"/>
                <w:b w:val="0"/>
                <w:i w:val="0"/>
                <w:color w:val="0000FF"/>
                <w:sz w:val="22"/>
                <w:u w:val="single"/>
              </w:rPr>
              <w:fldChar w:fldCharType="end"/>
            </w:r>
          </w:p>
        </w:tc>
      </w:tr>
      <w:tr w14:paraId="066709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00DA5FCB">
            <w:pPr>
              <w:spacing w:before="0" w:after="0"/>
              <w:ind w:left="0"/>
              <w:jc w:val="left"/>
            </w:pPr>
            <w:r>
              <w:rPr>
                <w:rFonts w:ascii="Times New Roman" w:hAnsi="Times New Roman"/>
                <w:b w:val="0"/>
                <w:i w:val="0"/>
                <w:color w:val="000000"/>
                <w:sz w:val="24"/>
              </w:rPr>
              <w:t>10</w:t>
            </w:r>
          </w:p>
        </w:tc>
        <w:tc>
          <w:tcPr>
            <w:tcW w:w="3344" w:type="dxa"/>
            <w:tcMar>
              <w:top w:w="50" w:type="dxa"/>
              <w:left w:w="100" w:type="dxa"/>
            </w:tcMar>
            <w:vAlign w:val="center"/>
          </w:tcPr>
          <w:p w14:paraId="21DA68AD">
            <w:pPr>
              <w:spacing w:before="0" w:after="0"/>
              <w:ind w:left="135"/>
              <w:jc w:val="left"/>
            </w:pPr>
            <w:r>
              <w:rPr>
                <w:rFonts w:ascii="Times New Roman" w:hAnsi="Times New Roman"/>
                <w:b w:val="0"/>
                <w:i w:val="0"/>
                <w:color w:val="000000"/>
                <w:sz w:val="24"/>
              </w:rPr>
              <w:t>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Изучение микропрепарата клеток корня»</w:t>
            </w:r>
          </w:p>
        </w:tc>
        <w:tc>
          <w:tcPr>
            <w:tcW w:w="1130" w:type="dxa"/>
            <w:tcMar>
              <w:top w:w="50" w:type="dxa"/>
              <w:left w:w="100" w:type="dxa"/>
            </w:tcMar>
            <w:vAlign w:val="center"/>
          </w:tcPr>
          <w:p w14:paraId="041E6765">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61E64A47">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7E0796C6">
            <w:pPr>
              <w:spacing w:before="0" w:after="0"/>
              <w:ind w:left="135"/>
              <w:jc w:val="left"/>
            </w:pPr>
          </w:p>
        </w:tc>
        <w:tc>
          <w:tcPr>
            <w:tcW w:w="2325" w:type="dxa"/>
            <w:tcMar>
              <w:top w:w="50" w:type="dxa"/>
              <w:left w:w="100" w:type="dxa"/>
            </w:tcMar>
            <w:vAlign w:val="center"/>
          </w:tcPr>
          <w:p w14:paraId="4077848E">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"https://m.edsoo.ru/863d1402" \h </w:instrText>
            </w:r>
            <w:r>
              <w:fldChar w:fldCharType="separate"/>
            </w:r>
            <w:r>
              <w:rPr>
                <w:rFonts w:ascii="Times New Roman" w:hAnsi="Times New Roman"/>
                <w:b w:val="0"/>
                <w:i w:val="0"/>
                <w:color w:val="0000FF"/>
                <w:sz w:val="22"/>
                <w:u w:val="single"/>
              </w:rPr>
              <w:t>https://m.edsoo.ru/863d1402</w:t>
            </w:r>
            <w:r>
              <w:rPr>
                <w:rFonts w:ascii="Times New Roman" w:hAnsi="Times New Roman"/>
                <w:b w:val="0"/>
                <w:i w:val="0"/>
                <w:color w:val="0000FF"/>
                <w:sz w:val="22"/>
                <w:u w:val="single"/>
              </w:rPr>
              <w:fldChar w:fldCharType="end"/>
            </w:r>
          </w:p>
        </w:tc>
      </w:tr>
      <w:tr w14:paraId="7FBA96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2E606B5D">
            <w:pPr>
              <w:spacing w:before="0" w:after="0"/>
              <w:ind w:left="0"/>
              <w:jc w:val="left"/>
            </w:pPr>
            <w:r>
              <w:rPr>
                <w:rFonts w:ascii="Times New Roman" w:hAnsi="Times New Roman"/>
                <w:b w:val="0"/>
                <w:i w:val="0"/>
                <w:color w:val="000000"/>
                <w:sz w:val="24"/>
              </w:rPr>
              <w:t>11</w:t>
            </w:r>
          </w:p>
        </w:tc>
        <w:tc>
          <w:tcPr>
            <w:tcW w:w="3344" w:type="dxa"/>
            <w:tcMar>
              <w:top w:w="50" w:type="dxa"/>
              <w:left w:w="100" w:type="dxa"/>
            </w:tcMar>
            <w:vAlign w:val="center"/>
          </w:tcPr>
          <w:p w14:paraId="26066EAA">
            <w:pPr>
              <w:spacing w:before="0" w:after="0"/>
              <w:ind w:left="135"/>
              <w:jc w:val="left"/>
            </w:pPr>
            <w:r>
              <w:rPr>
                <w:rFonts w:ascii="Times New Roman" w:hAnsi="Times New Roman"/>
                <w:b w:val="0"/>
                <w:i w:val="0"/>
                <w:color w:val="000000"/>
                <w:sz w:val="24"/>
              </w:rPr>
              <w:t>Видоизменение корней</w:t>
            </w:r>
          </w:p>
        </w:tc>
        <w:tc>
          <w:tcPr>
            <w:tcW w:w="1130" w:type="dxa"/>
            <w:tcMar>
              <w:top w:w="50" w:type="dxa"/>
              <w:left w:w="100" w:type="dxa"/>
            </w:tcMar>
            <w:vAlign w:val="center"/>
          </w:tcPr>
          <w:p w14:paraId="49015B9B">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3AE8C5C9">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4B5FA419">
            <w:pPr>
              <w:spacing w:before="0" w:after="0"/>
              <w:ind w:left="135"/>
              <w:jc w:val="left"/>
            </w:pPr>
          </w:p>
        </w:tc>
        <w:tc>
          <w:tcPr>
            <w:tcW w:w="2325" w:type="dxa"/>
            <w:tcMar>
              <w:top w:w="50" w:type="dxa"/>
              <w:left w:w="100" w:type="dxa"/>
            </w:tcMar>
            <w:vAlign w:val="center"/>
          </w:tcPr>
          <w:p w14:paraId="40275839">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"https://m.edsoo.ru/863d197a" \h </w:instrText>
            </w:r>
            <w:r>
              <w:fldChar w:fldCharType="separate"/>
            </w:r>
            <w:r>
              <w:rPr>
                <w:rFonts w:ascii="Times New Roman" w:hAnsi="Times New Roman"/>
                <w:b w:val="0"/>
                <w:i w:val="0"/>
                <w:color w:val="0000FF"/>
                <w:sz w:val="22"/>
                <w:u w:val="single"/>
              </w:rPr>
              <w:t>https://m.edsoo.ru/863d197a</w:t>
            </w:r>
            <w:r>
              <w:rPr>
                <w:rFonts w:ascii="Times New Roman" w:hAnsi="Times New Roman"/>
                <w:b w:val="0"/>
                <w:i w:val="0"/>
                <w:color w:val="0000FF"/>
                <w:sz w:val="22"/>
                <w:u w:val="single"/>
              </w:rPr>
              <w:fldChar w:fldCharType="end"/>
            </w:r>
          </w:p>
        </w:tc>
      </w:tr>
      <w:tr w14:paraId="1897B7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181E96C0">
            <w:pPr>
              <w:spacing w:before="0" w:after="0"/>
              <w:ind w:left="0"/>
              <w:jc w:val="left"/>
            </w:pPr>
            <w:r>
              <w:rPr>
                <w:rFonts w:ascii="Times New Roman" w:hAnsi="Times New Roman"/>
                <w:b w:val="0"/>
                <w:i w:val="0"/>
                <w:color w:val="000000"/>
                <w:sz w:val="24"/>
              </w:rPr>
              <w:t>12</w:t>
            </w:r>
          </w:p>
        </w:tc>
        <w:tc>
          <w:tcPr>
            <w:tcW w:w="3344" w:type="dxa"/>
            <w:tcMar>
              <w:top w:w="50" w:type="dxa"/>
              <w:left w:w="100" w:type="dxa"/>
            </w:tcMar>
            <w:vAlign w:val="center"/>
          </w:tcPr>
          <w:p w14:paraId="1EC22AA5">
            <w:pPr>
              <w:spacing w:before="0" w:after="0"/>
              <w:ind w:left="135"/>
              <w:jc w:val="left"/>
            </w:pPr>
            <w:r>
              <w:rPr>
                <w:rFonts w:ascii="Times New Roman" w:hAnsi="Times New Roman"/>
                <w:b w:val="0"/>
                <w:i w:val="0"/>
                <w:color w:val="000000"/>
                <w:sz w:val="24"/>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1130" w:type="dxa"/>
            <w:tcMar>
              <w:top w:w="50" w:type="dxa"/>
              <w:left w:w="100" w:type="dxa"/>
            </w:tcMar>
            <w:vAlign w:val="center"/>
          </w:tcPr>
          <w:p w14:paraId="650E7F5C">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37358957">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37D03D17">
            <w:pPr>
              <w:spacing w:before="0" w:after="0"/>
              <w:ind w:left="135"/>
              <w:jc w:val="left"/>
            </w:pPr>
          </w:p>
        </w:tc>
        <w:tc>
          <w:tcPr>
            <w:tcW w:w="2325" w:type="dxa"/>
            <w:tcMar>
              <w:top w:w="50" w:type="dxa"/>
              <w:left w:w="100" w:type="dxa"/>
            </w:tcMar>
            <w:vAlign w:val="center"/>
          </w:tcPr>
          <w:p w14:paraId="2B36453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"https://m.edsoo.ru/863d1c90" \h </w:instrText>
            </w:r>
            <w:r>
              <w:fldChar w:fldCharType="separate"/>
            </w:r>
            <w:r>
              <w:rPr>
                <w:rFonts w:ascii="Times New Roman" w:hAnsi="Times New Roman"/>
                <w:b w:val="0"/>
                <w:i w:val="0"/>
                <w:color w:val="0000FF"/>
                <w:sz w:val="22"/>
                <w:u w:val="single"/>
              </w:rPr>
              <w:t>https://m.edsoo.ru/863d1c90</w:t>
            </w:r>
            <w:r>
              <w:rPr>
                <w:rFonts w:ascii="Times New Roman" w:hAnsi="Times New Roman"/>
                <w:b w:val="0"/>
                <w:i w:val="0"/>
                <w:color w:val="0000FF"/>
                <w:sz w:val="22"/>
                <w:u w:val="single"/>
              </w:rPr>
              <w:fldChar w:fldCharType="end"/>
            </w:r>
          </w:p>
        </w:tc>
      </w:tr>
      <w:tr w14:paraId="283873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5831F768">
            <w:pPr>
              <w:spacing w:before="0" w:after="0"/>
              <w:ind w:left="0"/>
              <w:jc w:val="left"/>
            </w:pPr>
            <w:r>
              <w:rPr>
                <w:rFonts w:ascii="Times New Roman" w:hAnsi="Times New Roman"/>
                <w:b w:val="0"/>
                <w:i w:val="0"/>
                <w:color w:val="000000"/>
                <w:sz w:val="24"/>
              </w:rPr>
              <w:t>13</w:t>
            </w:r>
          </w:p>
        </w:tc>
        <w:tc>
          <w:tcPr>
            <w:tcW w:w="3344" w:type="dxa"/>
            <w:tcMar>
              <w:top w:w="50" w:type="dxa"/>
              <w:left w:w="100" w:type="dxa"/>
            </w:tcMar>
            <w:vAlign w:val="center"/>
          </w:tcPr>
          <w:p w14:paraId="0A84ACA3">
            <w:pPr>
              <w:spacing w:before="0" w:after="0"/>
              <w:ind w:left="135"/>
              <w:jc w:val="left"/>
            </w:pPr>
            <w:r>
              <w:rPr>
                <w:rFonts w:ascii="Times New Roman" w:hAnsi="Times New Roman"/>
                <w:b w:val="0"/>
                <w:i w:val="0"/>
                <w:color w:val="000000"/>
                <w:sz w:val="24"/>
              </w:rPr>
              <w:t>Строение стебля. Лабораторная работа «Рассматривание микроскопического строения ветки дерева (на готовом микропрепарате)»</w:t>
            </w:r>
          </w:p>
        </w:tc>
        <w:tc>
          <w:tcPr>
            <w:tcW w:w="1130" w:type="dxa"/>
            <w:tcMar>
              <w:top w:w="50" w:type="dxa"/>
              <w:left w:w="100" w:type="dxa"/>
            </w:tcMar>
            <w:vAlign w:val="center"/>
          </w:tcPr>
          <w:p w14:paraId="2CE6FCC8">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34C434F7">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45258421">
            <w:pPr>
              <w:spacing w:before="0" w:after="0"/>
              <w:ind w:left="135"/>
              <w:jc w:val="left"/>
            </w:pPr>
          </w:p>
        </w:tc>
        <w:tc>
          <w:tcPr>
            <w:tcW w:w="2325" w:type="dxa"/>
            <w:tcMar>
              <w:top w:w="50" w:type="dxa"/>
              <w:left w:w="100" w:type="dxa"/>
            </w:tcMar>
            <w:vAlign w:val="center"/>
          </w:tcPr>
          <w:p w14:paraId="4CAF459E">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"https://m.edsoo.ru/863d28ca" \h </w:instrText>
            </w:r>
            <w:r>
              <w:fldChar w:fldCharType="separate"/>
            </w:r>
            <w:r>
              <w:rPr>
                <w:rFonts w:ascii="Times New Roman" w:hAnsi="Times New Roman"/>
                <w:b w:val="0"/>
                <w:i w:val="0"/>
                <w:color w:val="0000FF"/>
                <w:sz w:val="22"/>
                <w:u w:val="single"/>
              </w:rPr>
              <w:t>https://m.edsoo.ru/863d28ca</w:t>
            </w:r>
            <w:r>
              <w:rPr>
                <w:rFonts w:ascii="Times New Roman" w:hAnsi="Times New Roman"/>
                <w:b w:val="0"/>
                <w:i w:val="0"/>
                <w:color w:val="0000FF"/>
                <w:sz w:val="22"/>
                <w:u w:val="single"/>
              </w:rPr>
              <w:fldChar w:fldCharType="end"/>
            </w:r>
          </w:p>
        </w:tc>
      </w:tr>
      <w:tr w14:paraId="0D1CC2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4BF10A5E">
            <w:pPr>
              <w:spacing w:before="0" w:after="0"/>
              <w:ind w:left="0"/>
              <w:jc w:val="left"/>
            </w:pPr>
            <w:r>
              <w:rPr>
                <w:rFonts w:ascii="Times New Roman" w:hAnsi="Times New Roman"/>
                <w:b w:val="0"/>
                <w:i w:val="0"/>
                <w:color w:val="000000"/>
                <w:sz w:val="24"/>
              </w:rPr>
              <w:t>14</w:t>
            </w:r>
          </w:p>
        </w:tc>
        <w:tc>
          <w:tcPr>
            <w:tcW w:w="3344" w:type="dxa"/>
            <w:tcMar>
              <w:top w:w="50" w:type="dxa"/>
              <w:left w:w="100" w:type="dxa"/>
            </w:tcMar>
            <w:vAlign w:val="center"/>
          </w:tcPr>
          <w:p w14:paraId="7FB4EDF8">
            <w:pPr>
              <w:spacing w:before="0" w:after="0"/>
              <w:ind w:left="135"/>
              <w:jc w:val="left"/>
            </w:pPr>
            <w:r>
              <w:rPr>
                <w:rFonts w:ascii="Times New Roman" w:hAnsi="Times New Roman"/>
                <w:b w:val="0"/>
                <w:i w:val="0"/>
                <w:color w:val="000000"/>
                <w:sz w:val="24"/>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1130" w:type="dxa"/>
            <w:tcMar>
              <w:top w:w="50" w:type="dxa"/>
              <w:left w:w="100" w:type="dxa"/>
            </w:tcMar>
            <w:vAlign w:val="center"/>
          </w:tcPr>
          <w:p w14:paraId="3AA42FCE">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1361E5CE">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2938A40F">
            <w:pPr>
              <w:spacing w:before="0" w:after="0"/>
              <w:ind w:left="135"/>
              <w:jc w:val="left"/>
            </w:pPr>
          </w:p>
        </w:tc>
        <w:tc>
          <w:tcPr>
            <w:tcW w:w="2325" w:type="dxa"/>
            <w:tcMar>
              <w:top w:w="50" w:type="dxa"/>
              <w:left w:w="100" w:type="dxa"/>
            </w:tcMar>
            <w:vAlign w:val="center"/>
          </w:tcPr>
          <w:p w14:paraId="1662EA24">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"https://m.edsoo.ru/863d1e98" \h </w:instrText>
            </w:r>
            <w:r>
              <w:fldChar w:fldCharType="separate"/>
            </w:r>
            <w:r>
              <w:rPr>
                <w:rFonts w:ascii="Times New Roman" w:hAnsi="Times New Roman"/>
                <w:b w:val="0"/>
                <w:i w:val="0"/>
                <w:color w:val="0000FF"/>
                <w:sz w:val="22"/>
                <w:u w:val="single"/>
              </w:rPr>
              <w:t>https://m.edsoo.ru/863d1e98</w:t>
            </w:r>
            <w:r>
              <w:rPr>
                <w:rFonts w:ascii="Times New Roman" w:hAnsi="Times New Roman"/>
                <w:b w:val="0"/>
                <w:i w:val="0"/>
                <w:color w:val="0000FF"/>
                <w:sz w:val="22"/>
                <w:u w:val="single"/>
              </w:rPr>
              <w:fldChar w:fldCharType="end"/>
            </w:r>
          </w:p>
        </w:tc>
      </w:tr>
      <w:tr w14:paraId="446FAA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3E65BE36">
            <w:pPr>
              <w:spacing w:before="0" w:after="0"/>
              <w:ind w:left="0"/>
              <w:jc w:val="left"/>
            </w:pPr>
            <w:r>
              <w:rPr>
                <w:rFonts w:ascii="Times New Roman" w:hAnsi="Times New Roman"/>
                <w:b w:val="0"/>
                <w:i w:val="0"/>
                <w:color w:val="000000"/>
                <w:sz w:val="24"/>
              </w:rPr>
              <w:t>15</w:t>
            </w:r>
          </w:p>
        </w:tc>
        <w:tc>
          <w:tcPr>
            <w:tcW w:w="3344" w:type="dxa"/>
            <w:tcMar>
              <w:top w:w="50" w:type="dxa"/>
              <w:left w:w="100" w:type="dxa"/>
            </w:tcMar>
            <w:vAlign w:val="center"/>
          </w:tcPr>
          <w:p w14:paraId="00D8047F">
            <w:pPr>
              <w:spacing w:before="0" w:after="0"/>
              <w:ind w:left="135"/>
              <w:jc w:val="left"/>
            </w:pPr>
            <w:r>
              <w:rPr>
                <w:rFonts w:ascii="Times New Roman" w:hAnsi="Times New Roman"/>
                <w:b w:val="0"/>
                <w:i w:val="0"/>
                <w:color w:val="000000"/>
                <w:sz w:val="24"/>
              </w:rPr>
              <w:t>Видоизменения побегов. Лабораторная работа «Исследование строения корневища, клубня, луковицы»</w:t>
            </w:r>
          </w:p>
        </w:tc>
        <w:tc>
          <w:tcPr>
            <w:tcW w:w="1130" w:type="dxa"/>
            <w:tcMar>
              <w:top w:w="50" w:type="dxa"/>
              <w:left w:w="100" w:type="dxa"/>
            </w:tcMar>
            <w:vAlign w:val="center"/>
          </w:tcPr>
          <w:p w14:paraId="204E564D">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5E802867">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054DD73F">
            <w:pPr>
              <w:spacing w:before="0" w:after="0"/>
              <w:ind w:left="135"/>
              <w:jc w:val="left"/>
            </w:pPr>
          </w:p>
        </w:tc>
        <w:tc>
          <w:tcPr>
            <w:tcW w:w="2325" w:type="dxa"/>
            <w:tcMar>
              <w:top w:w="50" w:type="dxa"/>
              <w:left w:w="100" w:type="dxa"/>
            </w:tcMar>
            <w:vAlign w:val="center"/>
          </w:tcPr>
          <w:p w14:paraId="3B6B67F1">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"https://m.edsoo.ru/863d2c08" \h </w:instrText>
            </w:r>
            <w:r>
              <w:fldChar w:fldCharType="separate"/>
            </w:r>
            <w:r>
              <w:rPr>
                <w:rFonts w:ascii="Times New Roman" w:hAnsi="Times New Roman"/>
                <w:b w:val="0"/>
                <w:i w:val="0"/>
                <w:color w:val="0000FF"/>
                <w:sz w:val="22"/>
                <w:u w:val="single"/>
              </w:rPr>
              <w:t>https://m.edsoo.ru/863d2c08</w:t>
            </w:r>
            <w:r>
              <w:rPr>
                <w:rFonts w:ascii="Times New Roman" w:hAnsi="Times New Roman"/>
                <w:b w:val="0"/>
                <w:i w:val="0"/>
                <w:color w:val="0000FF"/>
                <w:sz w:val="22"/>
                <w:u w:val="single"/>
              </w:rPr>
              <w:fldChar w:fldCharType="end"/>
            </w:r>
          </w:p>
        </w:tc>
      </w:tr>
      <w:tr w14:paraId="2BB456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03FB393A">
            <w:pPr>
              <w:spacing w:before="0" w:after="0"/>
              <w:ind w:left="0"/>
              <w:jc w:val="left"/>
            </w:pPr>
            <w:r>
              <w:rPr>
                <w:rFonts w:ascii="Times New Roman" w:hAnsi="Times New Roman"/>
                <w:b w:val="0"/>
                <w:i w:val="0"/>
                <w:color w:val="000000"/>
                <w:sz w:val="24"/>
              </w:rPr>
              <w:t>16</w:t>
            </w:r>
          </w:p>
        </w:tc>
        <w:tc>
          <w:tcPr>
            <w:tcW w:w="3344" w:type="dxa"/>
            <w:tcMar>
              <w:top w:w="50" w:type="dxa"/>
              <w:left w:w="100" w:type="dxa"/>
            </w:tcMar>
            <w:vAlign w:val="center"/>
          </w:tcPr>
          <w:p w14:paraId="75C7A6D8">
            <w:pPr>
              <w:spacing w:before="0" w:after="0"/>
              <w:ind w:left="135"/>
              <w:jc w:val="left"/>
            </w:pPr>
            <w:r>
              <w:rPr>
                <w:rFonts w:ascii="Times New Roman" w:hAnsi="Times New Roman"/>
                <w:b w:val="0"/>
                <w:i w:val="0"/>
                <w:color w:val="000000"/>
                <w:sz w:val="24"/>
              </w:rPr>
              <w:t>Строение и разнообразие цветков. Лабораторная работа «Изучение строения цветков»</w:t>
            </w:r>
          </w:p>
        </w:tc>
        <w:tc>
          <w:tcPr>
            <w:tcW w:w="1130" w:type="dxa"/>
            <w:tcMar>
              <w:top w:w="50" w:type="dxa"/>
              <w:left w:w="100" w:type="dxa"/>
            </w:tcMar>
            <w:vAlign w:val="center"/>
          </w:tcPr>
          <w:p w14:paraId="0886BC58">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242861CF">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149785BA">
            <w:pPr>
              <w:spacing w:before="0" w:after="0"/>
              <w:ind w:left="135"/>
              <w:jc w:val="left"/>
            </w:pPr>
          </w:p>
        </w:tc>
        <w:tc>
          <w:tcPr>
            <w:tcW w:w="2325" w:type="dxa"/>
            <w:tcMar>
              <w:top w:w="50" w:type="dxa"/>
              <w:left w:w="100" w:type="dxa"/>
            </w:tcMar>
            <w:vAlign w:val="center"/>
          </w:tcPr>
          <w:p w14:paraId="60EC621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"https://m.edsoo.ru/863d3842" \h </w:instrText>
            </w:r>
            <w:r>
              <w:fldChar w:fldCharType="separate"/>
            </w:r>
            <w:r>
              <w:rPr>
                <w:rFonts w:ascii="Times New Roman" w:hAnsi="Times New Roman"/>
                <w:b w:val="0"/>
                <w:i w:val="0"/>
                <w:color w:val="0000FF"/>
                <w:sz w:val="22"/>
                <w:u w:val="single"/>
              </w:rPr>
              <w:t>https://m.edsoo.ru/863d3842</w:t>
            </w:r>
            <w:r>
              <w:rPr>
                <w:rFonts w:ascii="Times New Roman" w:hAnsi="Times New Roman"/>
                <w:b w:val="0"/>
                <w:i w:val="0"/>
                <w:color w:val="0000FF"/>
                <w:sz w:val="22"/>
                <w:u w:val="single"/>
              </w:rPr>
              <w:fldChar w:fldCharType="end"/>
            </w:r>
          </w:p>
        </w:tc>
      </w:tr>
      <w:tr w14:paraId="7EECC0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2AC2F64A">
            <w:pPr>
              <w:spacing w:before="0" w:after="0"/>
              <w:ind w:left="0"/>
              <w:jc w:val="left"/>
            </w:pPr>
            <w:r>
              <w:rPr>
                <w:rFonts w:ascii="Times New Roman" w:hAnsi="Times New Roman"/>
                <w:b w:val="0"/>
                <w:i w:val="0"/>
                <w:color w:val="000000"/>
                <w:sz w:val="24"/>
              </w:rPr>
              <w:t>17</w:t>
            </w:r>
          </w:p>
        </w:tc>
        <w:tc>
          <w:tcPr>
            <w:tcW w:w="3344" w:type="dxa"/>
            <w:tcMar>
              <w:top w:w="50" w:type="dxa"/>
              <w:left w:w="100" w:type="dxa"/>
            </w:tcMar>
            <w:vAlign w:val="center"/>
          </w:tcPr>
          <w:p w14:paraId="2BD1BF5A">
            <w:pPr>
              <w:spacing w:before="0" w:after="0"/>
              <w:ind w:left="135"/>
              <w:jc w:val="left"/>
            </w:pPr>
            <w:r>
              <w:rPr>
                <w:rFonts w:ascii="Times New Roman" w:hAnsi="Times New Roman"/>
                <w:b w:val="0"/>
                <w:i w:val="0"/>
                <w:color w:val="000000"/>
                <w:sz w:val="24"/>
              </w:rPr>
              <w:t>Соцветия. Лабораторная работа «Ознакомление с различными типами соцветий»</w:t>
            </w:r>
          </w:p>
        </w:tc>
        <w:tc>
          <w:tcPr>
            <w:tcW w:w="1130" w:type="dxa"/>
            <w:tcMar>
              <w:top w:w="50" w:type="dxa"/>
              <w:left w:w="100" w:type="dxa"/>
            </w:tcMar>
            <w:vAlign w:val="center"/>
          </w:tcPr>
          <w:p w14:paraId="1B39CDE0">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44964614">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6383A703">
            <w:pPr>
              <w:spacing w:before="0" w:after="0"/>
              <w:ind w:left="135"/>
              <w:jc w:val="left"/>
            </w:pPr>
          </w:p>
        </w:tc>
        <w:tc>
          <w:tcPr>
            <w:tcW w:w="2325" w:type="dxa"/>
            <w:tcMar>
              <w:top w:w="50" w:type="dxa"/>
              <w:left w:w="100" w:type="dxa"/>
            </w:tcMar>
            <w:vAlign w:val="center"/>
          </w:tcPr>
          <w:p w14:paraId="7C7AB057">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"https://m.edsoo.ru/863d3842" \h </w:instrText>
            </w:r>
            <w:r>
              <w:fldChar w:fldCharType="separate"/>
            </w:r>
            <w:r>
              <w:rPr>
                <w:rFonts w:ascii="Times New Roman" w:hAnsi="Times New Roman"/>
                <w:b w:val="0"/>
                <w:i w:val="0"/>
                <w:color w:val="0000FF"/>
                <w:sz w:val="22"/>
                <w:u w:val="single"/>
              </w:rPr>
              <w:t>https://m.edsoo.ru/863d3842</w:t>
            </w:r>
            <w:r>
              <w:rPr>
                <w:rFonts w:ascii="Times New Roman" w:hAnsi="Times New Roman"/>
                <w:b w:val="0"/>
                <w:i w:val="0"/>
                <w:color w:val="0000FF"/>
                <w:sz w:val="22"/>
                <w:u w:val="single"/>
              </w:rPr>
              <w:fldChar w:fldCharType="end"/>
            </w:r>
          </w:p>
        </w:tc>
      </w:tr>
      <w:tr w14:paraId="1CA0B8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69874027">
            <w:pPr>
              <w:spacing w:before="0" w:after="0"/>
              <w:ind w:left="0"/>
              <w:jc w:val="left"/>
            </w:pPr>
            <w:r>
              <w:rPr>
                <w:rFonts w:ascii="Times New Roman" w:hAnsi="Times New Roman"/>
                <w:b w:val="0"/>
                <w:i w:val="0"/>
                <w:color w:val="000000"/>
                <w:sz w:val="24"/>
              </w:rPr>
              <w:t>18</w:t>
            </w:r>
          </w:p>
        </w:tc>
        <w:tc>
          <w:tcPr>
            <w:tcW w:w="3344" w:type="dxa"/>
            <w:tcMar>
              <w:top w:w="50" w:type="dxa"/>
              <w:left w:w="100" w:type="dxa"/>
            </w:tcMar>
            <w:vAlign w:val="center"/>
          </w:tcPr>
          <w:p w14:paraId="47450EE9">
            <w:pPr>
              <w:spacing w:before="0" w:after="0"/>
              <w:ind w:left="135"/>
              <w:jc w:val="left"/>
            </w:pPr>
            <w:r>
              <w:rPr>
                <w:rFonts w:ascii="Times New Roman" w:hAnsi="Times New Roman"/>
                <w:b w:val="0"/>
                <w:i w:val="0"/>
                <w:color w:val="000000"/>
                <w:sz w:val="24"/>
              </w:rPr>
              <w:t>Плоды</w:t>
            </w:r>
          </w:p>
        </w:tc>
        <w:tc>
          <w:tcPr>
            <w:tcW w:w="1130" w:type="dxa"/>
            <w:tcMar>
              <w:top w:w="50" w:type="dxa"/>
              <w:left w:w="100" w:type="dxa"/>
            </w:tcMar>
            <w:vAlign w:val="center"/>
          </w:tcPr>
          <w:p w14:paraId="1305346C">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1B83790C">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77C48259">
            <w:pPr>
              <w:spacing w:before="0" w:after="0"/>
              <w:ind w:left="135"/>
              <w:jc w:val="left"/>
            </w:pPr>
          </w:p>
        </w:tc>
        <w:tc>
          <w:tcPr>
            <w:tcW w:w="2325" w:type="dxa"/>
            <w:tcMar>
              <w:top w:w="50" w:type="dxa"/>
              <w:left w:w="100" w:type="dxa"/>
            </w:tcMar>
            <w:vAlign w:val="center"/>
          </w:tcPr>
          <w:p w14:paraId="771E459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"https://m.edsoo.ru/863d3b4e" \h </w:instrText>
            </w:r>
            <w:r>
              <w:fldChar w:fldCharType="separate"/>
            </w:r>
            <w:r>
              <w:rPr>
                <w:rFonts w:ascii="Times New Roman" w:hAnsi="Times New Roman"/>
                <w:b w:val="0"/>
                <w:i w:val="0"/>
                <w:color w:val="0000FF"/>
                <w:sz w:val="22"/>
                <w:u w:val="single"/>
              </w:rPr>
              <w:t>https://m.edsoo.ru/863d3b4e</w:t>
            </w:r>
            <w:r>
              <w:rPr>
                <w:rFonts w:ascii="Times New Roman" w:hAnsi="Times New Roman"/>
                <w:b w:val="0"/>
                <w:i w:val="0"/>
                <w:color w:val="0000FF"/>
                <w:sz w:val="22"/>
                <w:u w:val="single"/>
              </w:rPr>
              <w:fldChar w:fldCharType="end"/>
            </w:r>
          </w:p>
        </w:tc>
      </w:tr>
      <w:tr w14:paraId="45A1C0C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30D2EBE2">
            <w:pPr>
              <w:spacing w:before="0" w:after="0"/>
              <w:ind w:left="0"/>
              <w:jc w:val="left"/>
            </w:pPr>
            <w:r>
              <w:rPr>
                <w:rFonts w:ascii="Times New Roman" w:hAnsi="Times New Roman"/>
                <w:b w:val="0"/>
                <w:i w:val="0"/>
                <w:color w:val="000000"/>
                <w:sz w:val="24"/>
              </w:rPr>
              <w:t>19</w:t>
            </w:r>
          </w:p>
        </w:tc>
        <w:tc>
          <w:tcPr>
            <w:tcW w:w="3344" w:type="dxa"/>
            <w:tcMar>
              <w:top w:w="50" w:type="dxa"/>
              <w:left w:w="100" w:type="dxa"/>
            </w:tcMar>
            <w:vAlign w:val="center"/>
          </w:tcPr>
          <w:p w14:paraId="6F91B3AB">
            <w:pPr>
              <w:spacing w:before="0" w:after="0"/>
              <w:ind w:left="135"/>
              <w:jc w:val="left"/>
            </w:pPr>
            <w:r>
              <w:rPr>
                <w:rFonts w:ascii="Times New Roman" w:hAnsi="Times New Roman"/>
                <w:b w:val="0"/>
                <w:i w:val="0"/>
                <w:color w:val="000000"/>
                <w:sz w:val="24"/>
              </w:rPr>
              <w:t>Распространение плодов и семян в природе</w:t>
            </w:r>
          </w:p>
        </w:tc>
        <w:tc>
          <w:tcPr>
            <w:tcW w:w="1130" w:type="dxa"/>
            <w:tcMar>
              <w:top w:w="50" w:type="dxa"/>
              <w:left w:w="100" w:type="dxa"/>
            </w:tcMar>
            <w:vAlign w:val="center"/>
          </w:tcPr>
          <w:p w14:paraId="268AB687">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40D41D6E">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6345D752">
            <w:pPr>
              <w:spacing w:before="0" w:after="0"/>
              <w:ind w:left="135"/>
              <w:jc w:val="left"/>
            </w:pPr>
          </w:p>
        </w:tc>
        <w:tc>
          <w:tcPr>
            <w:tcW w:w="2325" w:type="dxa"/>
            <w:tcMar>
              <w:top w:w="50" w:type="dxa"/>
              <w:left w:w="100" w:type="dxa"/>
            </w:tcMar>
            <w:vAlign w:val="center"/>
          </w:tcPr>
          <w:p w14:paraId="7EA227C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"https://m.edsoo.ru/863d3b4e" \h </w:instrText>
            </w:r>
            <w:r>
              <w:fldChar w:fldCharType="separate"/>
            </w:r>
            <w:r>
              <w:rPr>
                <w:rFonts w:ascii="Times New Roman" w:hAnsi="Times New Roman"/>
                <w:b w:val="0"/>
                <w:i w:val="0"/>
                <w:color w:val="0000FF"/>
                <w:sz w:val="22"/>
                <w:u w:val="single"/>
              </w:rPr>
              <w:t>https://m.edsoo.ru/863d3b4e</w:t>
            </w:r>
            <w:r>
              <w:rPr>
                <w:rFonts w:ascii="Times New Roman" w:hAnsi="Times New Roman"/>
                <w:b w:val="0"/>
                <w:i w:val="0"/>
                <w:color w:val="0000FF"/>
                <w:sz w:val="22"/>
                <w:u w:val="single"/>
              </w:rPr>
              <w:fldChar w:fldCharType="end"/>
            </w:r>
          </w:p>
        </w:tc>
      </w:tr>
      <w:tr w14:paraId="63619C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25906D3E">
            <w:pPr>
              <w:spacing w:before="0" w:after="0"/>
              <w:ind w:left="0"/>
              <w:jc w:val="left"/>
            </w:pPr>
            <w:r>
              <w:rPr>
                <w:rFonts w:ascii="Times New Roman" w:hAnsi="Times New Roman"/>
                <w:b w:val="0"/>
                <w:i w:val="0"/>
                <w:color w:val="000000"/>
                <w:sz w:val="24"/>
              </w:rPr>
              <w:t>20</w:t>
            </w:r>
          </w:p>
        </w:tc>
        <w:tc>
          <w:tcPr>
            <w:tcW w:w="3344" w:type="dxa"/>
            <w:tcMar>
              <w:top w:w="50" w:type="dxa"/>
              <w:left w:w="100" w:type="dxa"/>
            </w:tcMar>
            <w:vAlign w:val="center"/>
          </w:tcPr>
          <w:p w14:paraId="286CD0C1">
            <w:pPr>
              <w:spacing w:before="0" w:after="0"/>
              <w:ind w:left="135"/>
              <w:jc w:val="left"/>
            </w:pPr>
            <w:r>
              <w:rPr>
                <w:rFonts w:ascii="Times New Roman" w:hAnsi="Times New Roman"/>
                <w:b w:val="0"/>
                <w:i w:val="0"/>
                <w:color w:val="000000"/>
                <w:sz w:val="24"/>
              </w:rPr>
              <w:t>Обмен веществ у растений</w:t>
            </w:r>
          </w:p>
        </w:tc>
        <w:tc>
          <w:tcPr>
            <w:tcW w:w="1130" w:type="dxa"/>
            <w:tcMar>
              <w:top w:w="50" w:type="dxa"/>
              <w:left w:w="100" w:type="dxa"/>
            </w:tcMar>
            <w:vAlign w:val="center"/>
          </w:tcPr>
          <w:p w14:paraId="0AB98860">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538F10A8">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104BE0F1">
            <w:pPr>
              <w:spacing w:before="0" w:after="0"/>
              <w:ind w:left="135"/>
              <w:jc w:val="left"/>
            </w:pPr>
          </w:p>
        </w:tc>
        <w:tc>
          <w:tcPr>
            <w:tcW w:w="2325" w:type="dxa"/>
            <w:tcMar>
              <w:top w:w="50" w:type="dxa"/>
              <w:left w:w="100" w:type="dxa"/>
            </w:tcMar>
            <w:vAlign w:val="center"/>
          </w:tcPr>
          <w:p w14:paraId="4D1D85EA">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"https://m.edsoo.ru/863d2550" \h </w:instrText>
            </w:r>
            <w:r>
              <w:fldChar w:fldCharType="separate"/>
            </w:r>
            <w:r>
              <w:rPr>
                <w:rFonts w:ascii="Times New Roman" w:hAnsi="Times New Roman"/>
                <w:b w:val="0"/>
                <w:i w:val="0"/>
                <w:color w:val="0000FF"/>
                <w:sz w:val="22"/>
                <w:u w:val="single"/>
              </w:rPr>
              <w:t>https://m.edsoo.ru/863d2550</w:t>
            </w:r>
            <w:r>
              <w:rPr>
                <w:rFonts w:ascii="Times New Roman" w:hAnsi="Times New Roman"/>
                <w:b w:val="0"/>
                <w:i w:val="0"/>
                <w:color w:val="0000FF"/>
                <w:sz w:val="22"/>
                <w:u w:val="single"/>
              </w:rPr>
              <w:fldChar w:fldCharType="end"/>
            </w:r>
          </w:p>
        </w:tc>
      </w:tr>
      <w:tr w14:paraId="56A4F2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4A5CF504">
            <w:pPr>
              <w:spacing w:before="0" w:after="0"/>
              <w:ind w:left="0"/>
              <w:jc w:val="left"/>
            </w:pPr>
            <w:r>
              <w:rPr>
                <w:rFonts w:ascii="Times New Roman" w:hAnsi="Times New Roman"/>
                <w:b w:val="0"/>
                <w:i w:val="0"/>
                <w:color w:val="000000"/>
                <w:sz w:val="24"/>
              </w:rPr>
              <w:t>21</w:t>
            </w:r>
          </w:p>
        </w:tc>
        <w:tc>
          <w:tcPr>
            <w:tcW w:w="3344" w:type="dxa"/>
            <w:tcMar>
              <w:top w:w="50" w:type="dxa"/>
              <w:left w:w="100" w:type="dxa"/>
            </w:tcMar>
            <w:vAlign w:val="center"/>
          </w:tcPr>
          <w:p w14:paraId="4E81E965">
            <w:pPr>
              <w:spacing w:before="0" w:after="0"/>
              <w:ind w:left="135"/>
              <w:jc w:val="left"/>
            </w:pPr>
            <w:r>
              <w:rPr>
                <w:rFonts w:ascii="Times New Roman" w:hAnsi="Times New Roman"/>
                <w:b w:val="0"/>
                <w:i w:val="0"/>
                <w:color w:val="000000"/>
                <w:sz w:val="24"/>
              </w:rPr>
              <w:t>Минеральное питание растений. Удобрения</w:t>
            </w:r>
          </w:p>
        </w:tc>
        <w:tc>
          <w:tcPr>
            <w:tcW w:w="1130" w:type="dxa"/>
            <w:tcMar>
              <w:top w:w="50" w:type="dxa"/>
              <w:left w:w="100" w:type="dxa"/>
            </w:tcMar>
            <w:vAlign w:val="center"/>
          </w:tcPr>
          <w:p w14:paraId="1AE20EC6">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03ADCE7B">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7DF5DB5A">
            <w:pPr>
              <w:spacing w:before="0" w:after="0"/>
              <w:ind w:left="135"/>
              <w:jc w:val="left"/>
            </w:pPr>
          </w:p>
        </w:tc>
        <w:tc>
          <w:tcPr>
            <w:tcW w:w="2325" w:type="dxa"/>
            <w:tcMar>
              <w:top w:w="50" w:type="dxa"/>
              <w:left w:w="100" w:type="dxa"/>
            </w:tcMar>
            <w:vAlign w:val="center"/>
          </w:tcPr>
          <w:p w14:paraId="76564484">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"https://m.edsoo.ru/863d1b00" \h </w:instrText>
            </w:r>
            <w:r>
              <w:fldChar w:fldCharType="separate"/>
            </w:r>
            <w:r>
              <w:rPr>
                <w:rFonts w:ascii="Times New Roman" w:hAnsi="Times New Roman"/>
                <w:b w:val="0"/>
                <w:i w:val="0"/>
                <w:color w:val="0000FF"/>
                <w:sz w:val="22"/>
                <w:u w:val="single"/>
              </w:rPr>
              <w:t>https://m.edsoo.ru/863d1b00</w:t>
            </w:r>
            <w:r>
              <w:rPr>
                <w:rFonts w:ascii="Times New Roman" w:hAnsi="Times New Roman"/>
                <w:b w:val="0"/>
                <w:i w:val="0"/>
                <w:color w:val="0000FF"/>
                <w:sz w:val="22"/>
                <w:u w:val="single"/>
              </w:rPr>
              <w:fldChar w:fldCharType="end"/>
            </w:r>
          </w:p>
        </w:tc>
      </w:tr>
      <w:tr w14:paraId="434F79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6BB71008">
            <w:pPr>
              <w:spacing w:before="0" w:after="0"/>
              <w:ind w:left="0"/>
              <w:jc w:val="left"/>
            </w:pPr>
            <w:r>
              <w:rPr>
                <w:rFonts w:ascii="Times New Roman" w:hAnsi="Times New Roman"/>
                <w:b w:val="0"/>
                <w:i w:val="0"/>
                <w:color w:val="000000"/>
                <w:sz w:val="24"/>
              </w:rPr>
              <w:t>22</w:t>
            </w:r>
          </w:p>
        </w:tc>
        <w:tc>
          <w:tcPr>
            <w:tcW w:w="3344" w:type="dxa"/>
            <w:tcMar>
              <w:top w:w="50" w:type="dxa"/>
              <w:left w:w="100" w:type="dxa"/>
            </w:tcMar>
            <w:vAlign w:val="center"/>
          </w:tcPr>
          <w:p w14:paraId="0A9A35CE">
            <w:pPr>
              <w:spacing w:before="0" w:after="0"/>
              <w:ind w:left="135"/>
              <w:jc w:val="left"/>
            </w:pPr>
            <w:r>
              <w:rPr>
                <w:rFonts w:ascii="Times New Roman" w:hAnsi="Times New Roman"/>
                <w:b w:val="0"/>
                <w:i w:val="0"/>
                <w:color w:val="000000"/>
                <w:sz w:val="24"/>
              </w:rPr>
              <w:t>Фотосинтез. Практическая работа «Наблюдение процесса выделения кислорода на свету аквариумными растениями»</w:t>
            </w:r>
          </w:p>
        </w:tc>
        <w:tc>
          <w:tcPr>
            <w:tcW w:w="1130" w:type="dxa"/>
            <w:tcMar>
              <w:top w:w="50" w:type="dxa"/>
              <w:left w:w="100" w:type="dxa"/>
            </w:tcMar>
            <w:vAlign w:val="center"/>
          </w:tcPr>
          <w:p w14:paraId="25B9B889">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519C81E2">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470E9A81">
            <w:pPr>
              <w:spacing w:before="0" w:after="0"/>
              <w:ind w:left="135"/>
              <w:jc w:val="left"/>
            </w:pPr>
          </w:p>
        </w:tc>
        <w:tc>
          <w:tcPr>
            <w:tcW w:w="2325" w:type="dxa"/>
            <w:tcMar>
              <w:top w:w="50" w:type="dxa"/>
              <w:left w:w="100" w:type="dxa"/>
            </w:tcMar>
            <w:vAlign w:val="center"/>
          </w:tcPr>
          <w:p w14:paraId="14823DE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"https://m.edsoo.ru/863d2028" \h </w:instrText>
            </w:r>
            <w:r>
              <w:fldChar w:fldCharType="separate"/>
            </w:r>
            <w:r>
              <w:rPr>
                <w:rFonts w:ascii="Times New Roman" w:hAnsi="Times New Roman"/>
                <w:b w:val="0"/>
                <w:i w:val="0"/>
                <w:color w:val="0000FF"/>
                <w:sz w:val="22"/>
                <w:u w:val="single"/>
              </w:rPr>
              <w:t>https://m.edsoo.ru/863d2028</w:t>
            </w:r>
            <w:r>
              <w:rPr>
                <w:rFonts w:ascii="Times New Roman" w:hAnsi="Times New Roman"/>
                <w:b w:val="0"/>
                <w:i w:val="0"/>
                <w:color w:val="0000FF"/>
                <w:sz w:val="22"/>
                <w:u w:val="single"/>
              </w:rPr>
              <w:fldChar w:fldCharType="end"/>
            </w:r>
          </w:p>
        </w:tc>
      </w:tr>
      <w:tr w14:paraId="778DBF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52493736">
            <w:pPr>
              <w:spacing w:before="0" w:after="0"/>
              <w:ind w:left="0"/>
              <w:jc w:val="left"/>
            </w:pPr>
            <w:r>
              <w:rPr>
                <w:rFonts w:ascii="Times New Roman" w:hAnsi="Times New Roman"/>
                <w:b w:val="0"/>
                <w:i w:val="0"/>
                <w:color w:val="000000"/>
                <w:sz w:val="24"/>
              </w:rPr>
              <w:t>23</w:t>
            </w:r>
          </w:p>
        </w:tc>
        <w:tc>
          <w:tcPr>
            <w:tcW w:w="3344" w:type="dxa"/>
            <w:tcMar>
              <w:top w:w="50" w:type="dxa"/>
              <w:left w:w="100" w:type="dxa"/>
            </w:tcMar>
            <w:vAlign w:val="center"/>
          </w:tcPr>
          <w:p w14:paraId="0543F180">
            <w:pPr>
              <w:spacing w:before="0" w:after="0"/>
              <w:ind w:left="135"/>
              <w:jc w:val="left"/>
            </w:pPr>
            <w:r>
              <w:rPr>
                <w:rFonts w:ascii="Times New Roman" w:hAnsi="Times New Roman"/>
                <w:b w:val="0"/>
                <w:i w:val="0"/>
                <w:color w:val="000000"/>
                <w:sz w:val="24"/>
              </w:rPr>
              <w:t>Роль фотосинтеза в природе и жизни человека</w:t>
            </w:r>
          </w:p>
        </w:tc>
        <w:tc>
          <w:tcPr>
            <w:tcW w:w="1130" w:type="dxa"/>
            <w:tcMar>
              <w:top w:w="50" w:type="dxa"/>
              <w:left w:w="100" w:type="dxa"/>
            </w:tcMar>
            <w:vAlign w:val="center"/>
          </w:tcPr>
          <w:p w14:paraId="2B37B677">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34615599">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3AE600BF">
            <w:pPr>
              <w:spacing w:before="0" w:after="0"/>
              <w:ind w:left="135"/>
              <w:jc w:val="left"/>
            </w:pPr>
          </w:p>
        </w:tc>
        <w:tc>
          <w:tcPr>
            <w:tcW w:w="2325" w:type="dxa"/>
            <w:tcMar>
              <w:top w:w="50" w:type="dxa"/>
              <w:left w:w="100" w:type="dxa"/>
            </w:tcMar>
            <w:vAlign w:val="center"/>
          </w:tcPr>
          <w:p w14:paraId="696A6BF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"https://m.edsoo.ru/863d2028" \h </w:instrText>
            </w:r>
            <w:r>
              <w:fldChar w:fldCharType="separate"/>
            </w:r>
            <w:r>
              <w:rPr>
                <w:rFonts w:ascii="Times New Roman" w:hAnsi="Times New Roman"/>
                <w:b w:val="0"/>
                <w:i w:val="0"/>
                <w:color w:val="0000FF"/>
                <w:sz w:val="22"/>
                <w:u w:val="single"/>
              </w:rPr>
              <w:t>https://m.edsoo.ru/863d2028</w:t>
            </w:r>
            <w:r>
              <w:rPr>
                <w:rFonts w:ascii="Times New Roman" w:hAnsi="Times New Roman"/>
                <w:b w:val="0"/>
                <w:i w:val="0"/>
                <w:color w:val="0000FF"/>
                <w:sz w:val="22"/>
                <w:u w:val="single"/>
              </w:rPr>
              <w:fldChar w:fldCharType="end"/>
            </w:r>
          </w:p>
        </w:tc>
      </w:tr>
      <w:tr w14:paraId="1EE6BA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3A1469BB">
            <w:pPr>
              <w:spacing w:before="0" w:after="0"/>
              <w:ind w:left="0"/>
              <w:jc w:val="left"/>
            </w:pPr>
            <w:r>
              <w:rPr>
                <w:rFonts w:ascii="Times New Roman" w:hAnsi="Times New Roman"/>
                <w:b w:val="0"/>
                <w:i w:val="0"/>
                <w:color w:val="000000"/>
                <w:sz w:val="24"/>
              </w:rPr>
              <w:t>24</w:t>
            </w:r>
          </w:p>
        </w:tc>
        <w:tc>
          <w:tcPr>
            <w:tcW w:w="3344" w:type="dxa"/>
            <w:tcMar>
              <w:top w:w="50" w:type="dxa"/>
              <w:left w:w="100" w:type="dxa"/>
            </w:tcMar>
            <w:vAlign w:val="center"/>
          </w:tcPr>
          <w:p w14:paraId="221A1136">
            <w:pPr>
              <w:spacing w:before="0" w:after="0"/>
              <w:ind w:left="135"/>
              <w:jc w:val="left"/>
            </w:pPr>
            <w:r>
              <w:rPr>
                <w:rFonts w:ascii="Times New Roman" w:hAnsi="Times New Roman"/>
                <w:b w:val="0"/>
                <w:i w:val="0"/>
                <w:color w:val="000000"/>
                <w:sz w:val="24"/>
              </w:rPr>
              <w:t>Дыхание корня. Лабораторная работа «Изучение роли рыхления для дыхания корней»</w:t>
            </w:r>
          </w:p>
        </w:tc>
        <w:tc>
          <w:tcPr>
            <w:tcW w:w="1130" w:type="dxa"/>
            <w:tcMar>
              <w:top w:w="50" w:type="dxa"/>
              <w:left w:w="100" w:type="dxa"/>
            </w:tcMar>
            <w:vAlign w:val="center"/>
          </w:tcPr>
          <w:p w14:paraId="7DAC741E">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02236697">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43DD11B4">
            <w:pPr>
              <w:spacing w:before="0" w:after="0"/>
              <w:ind w:left="135"/>
              <w:jc w:val="left"/>
            </w:pPr>
          </w:p>
        </w:tc>
        <w:tc>
          <w:tcPr>
            <w:tcW w:w="2325" w:type="dxa"/>
            <w:tcMar>
              <w:top w:w="50" w:type="dxa"/>
              <w:left w:w="100" w:type="dxa"/>
            </w:tcMar>
            <w:vAlign w:val="center"/>
          </w:tcPr>
          <w:p w14:paraId="62056A7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"https://m.edsoo.ru/863d21c2" \h </w:instrText>
            </w:r>
            <w:r>
              <w:fldChar w:fldCharType="separate"/>
            </w:r>
            <w:r>
              <w:rPr>
                <w:rFonts w:ascii="Times New Roman" w:hAnsi="Times New Roman"/>
                <w:b w:val="0"/>
                <w:i w:val="0"/>
                <w:color w:val="0000FF"/>
                <w:sz w:val="22"/>
                <w:u w:val="single"/>
              </w:rPr>
              <w:t>https://m.edsoo.ru/863d21c2</w:t>
            </w:r>
            <w:r>
              <w:rPr>
                <w:rFonts w:ascii="Times New Roman" w:hAnsi="Times New Roman"/>
                <w:b w:val="0"/>
                <w:i w:val="0"/>
                <w:color w:val="0000FF"/>
                <w:sz w:val="22"/>
                <w:u w:val="single"/>
              </w:rPr>
              <w:fldChar w:fldCharType="end"/>
            </w:r>
          </w:p>
        </w:tc>
      </w:tr>
      <w:tr w14:paraId="48B40D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60C6DD98">
            <w:pPr>
              <w:spacing w:before="0" w:after="0"/>
              <w:ind w:left="0"/>
              <w:jc w:val="left"/>
            </w:pPr>
            <w:r>
              <w:rPr>
                <w:rFonts w:ascii="Times New Roman" w:hAnsi="Times New Roman"/>
                <w:b w:val="0"/>
                <w:i w:val="0"/>
                <w:color w:val="000000"/>
                <w:sz w:val="24"/>
              </w:rPr>
              <w:t>25</w:t>
            </w:r>
          </w:p>
        </w:tc>
        <w:tc>
          <w:tcPr>
            <w:tcW w:w="3344" w:type="dxa"/>
            <w:tcMar>
              <w:top w:w="50" w:type="dxa"/>
              <w:left w:w="100" w:type="dxa"/>
            </w:tcMar>
            <w:vAlign w:val="center"/>
          </w:tcPr>
          <w:p w14:paraId="6E052C60">
            <w:pPr>
              <w:spacing w:before="0" w:after="0"/>
              <w:ind w:left="135"/>
              <w:jc w:val="left"/>
            </w:pPr>
            <w:r>
              <w:rPr>
                <w:rFonts w:ascii="Times New Roman" w:hAnsi="Times New Roman"/>
                <w:b w:val="0"/>
                <w:i w:val="0"/>
                <w:color w:val="000000"/>
                <w:sz w:val="24"/>
              </w:rPr>
              <w:t>Лист и стебель как органы дыхания</w:t>
            </w:r>
          </w:p>
        </w:tc>
        <w:tc>
          <w:tcPr>
            <w:tcW w:w="1130" w:type="dxa"/>
            <w:tcMar>
              <w:top w:w="50" w:type="dxa"/>
              <w:left w:w="100" w:type="dxa"/>
            </w:tcMar>
            <w:vAlign w:val="center"/>
          </w:tcPr>
          <w:p w14:paraId="2F483696">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40F7A206">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18236BF8">
            <w:pPr>
              <w:spacing w:before="0" w:after="0"/>
              <w:ind w:left="135"/>
              <w:jc w:val="left"/>
            </w:pPr>
          </w:p>
        </w:tc>
        <w:tc>
          <w:tcPr>
            <w:tcW w:w="2325" w:type="dxa"/>
            <w:tcMar>
              <w:top w:w="50" w:type="dxa"/>
              <w:left w:w="100" w:type="dxa"/>
            </w:tcMar>
            <w:vAlign w:val="center"/>
          </w:tcPr>
          <w:p w14:paraId="54C59A31">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"https://m.edsoo.ru/863d2320" \h </w:instrText>
            </w:r>
            <w:r>
              <w:fldChar w:fldCharType="separate"/>
            </w:r>
            <w:r>
              <w:rPr>
                <w:rFonts w:ascii="Times New Roman" w:hAnsi="Times New Roman"/>
                <w:b w:val="0"/>
                <w:i w:val="0"/>
                <w:color w:val="0000FF"/>
                <w:sz w:val="22"/>
                <w:u w:val="single"/>
              </w:rPr>
              <w:t>https://m.edsoo.ru/863d2320</w:t>
            </w:r>
            <w:r>
              <w:rPr>
                <w:rFonts w:ascii="Times New Roman" w:hAnsi="Times New Roman"/>
                <w:b w:val="0"/>
                <w:i w:val="0"/>
                <w:color w:val="0000FF"/>
                <w:sz w:val="22"/>
                <w:u w:val="single"/>
              </w:rPr>
              <w:fldChar w:fldCharType="end"/>
            </w:r>
          </w:p>
        </w:tc>
      </w:tr>
      <w:tr w14:paraId="6C6E0DC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0E4FCF9C">
            <w:pPr>
              <w:spacing w:before="0" w:after="0"/>
              <w:ind w:left="0"/>
              <w:jc w:val="left"/>
            </w:pPr>
            <w:r>
              <w:rPr>
                <w:rFonts w:ascii="Times New Roman" w:hAnsi="Times New Roman"/>
                <w:b w:val="0"/>
                <w:i w:val="0"/>
                <w:color w:val="000000"/>
                <w:sz w:val="24"/>
              </w:rPr>
              <w:t>26</w:t>
            </w:r>
          </w:p>
        </w:tc>
        <w:tc>
          <w:tcPr>
            <w:tcW w:w="3344" w:type="dxa"/>
            <w:tcMar>
              <w:top w:w="50" w:type="dxa"/>
              <w:left w:w="100" w:type="dxa"/>
            </w:tcMar>
            <w:vAlign w:val="center"/>
          </w:tcPr>
          <w:p w14:paraId="02A7F9FC">
            <w:pPr>
              <w:spacing w:before="0" w:after="0"/>
              <w:ind w:left="135"/>
              <w:jc w:val="left"/>
            </w:pPr>
            <w:r>
              <w:rPr>
                <w:rFonts w:ascii="Times New Roman" w:hAnsi="Times New Roman"/>
                <w:b w:val="0"/>
                <w:i w:val="0"/>
                <w:color w:val="000000"/>
                <w:sz w:val="24"/>
              </w:rPr>
              <w:t>Транспорт веществ в растении. Практическая работа «Выявление передвижения воды и минеральных веществ по древесине»</w:t>
            </w:r>
          </w:p>
        </w:tc>
        <w:tc>
          <w:tcPr>
            <w:tcW w:w="1130" w:type="dxa"/>
            <w:tcMar>
              <w:top w:w="50" w:type="dxa"/>
              <w:left w:w="100" w:type="dxa"/>
            </w:tcMar>
            <w:vAlign w:val="center"/>
          </w:tcPr>
          <w:p w14:paraId="42F983B2">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630CE5C9">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5A40D0D8">
            <w:pPr>
              <w:spacing w:before="0" w:after="0"/>
              <w:ind w:left="135"/>
              <w:jc w:val="left"/>
            </w:pPr>
          </w:p>
        </w:tc>
        <w:tc>
          <w:tcPr>
            <w:tcW w:w="2325" w:type="dxa"/>
            <w:tcMar>
              <w:top w:w="50" w:type="dxa"/>
              <w:left w:w="100" w:type="dxa"/>
            </w:tcMar>
            <w:vAlign w:val="center"/>
          </w:tcPr>
          <w:p w14:paraId="65324442">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"https://m.edsoo.ru/863d2c08" \h </w:instrText>
            </w:r>
            <w:r>
              <w:fldChar w:fldCharType="separate"/>
            </w:r>
            <w:r>
              <w:rPr>
                <w:rFonts w:ascii="Times New Roman" w:hAnsi="Times New Roman"/>
                <w:b w:val="0"/>
                <w:i w:val="0"/>
                <w:color w:val="0000FF"/>
                <w:sz w:val="22"/>
                <w:u w:val="single"/>
              </w:rPr>
              <w:t>https://m.edsoo.ru/863d2c08</w:t>
            </w:r>
            <w:r>
              <w:rPr>
                <w:rFonts w:ascii="Times New Roman" w:hAnsi="Times New Roman"/>
                <w:b w:val="0"/>
                <w:i w:val="0"/>
                <w:color w:val="0000FF"/>
                <w:sz w:val="22"/>
                <w:u w:val="single"/>
              </w:rPr>
              <w:fldChar w:fldCharType="end"/>
            </w:r>
          </w:p>
        </w:tc>
      </w:tr>
      <w:tr w14:paraId="73EF20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10125BF1">
            <w:pPr>
              <w:spacing w:before="0" w:after="0"/>
              <w:ind w:left="0"/>
              <w:jc w:val="left"/>
            </w:pPr>
            <w:r>
              <w:rPr>
                <w:rFonts w:ascii="Times New Roman" w:hAnsi="Times New Roman"/>
                <w:b w:val="0"/>
                <w:i w:val="0"/>
                <w:color w:val="000000"/>
                <w:sz w:val="24"/>
              </w:rPr>
              <w:t>27</w:t>
            </w:r>
          </w:p>
        </w:tc>
        <w:tc>
          <w:tcPr>
            <w:tcW w:w="3344" w:type="dxa"/>
            <w:tcMar>
              <w:top w:w="50" w:type="dxa"/>
              <w:left w:w="100" w:type="dxa"/>
            </w:tcMar>
            <w:vAlign w:val="center"/>
          </w:tcPr>
          <w:p w14:paraId="7FE88319">
            <w:pPr>
              <w:spacing w:before="0" w:after="0"/>
              <w:ind w:left="135"/>
              <w:jc w:val="left"/>
            </w:pPr>
            <w:r>
              <w:rPr>
                <w:rFonts w:ascii="Times New Roman" w:hAnsi="Times New Roman"/>
                <w:b w:val="0"/>
                <w:i w:val="0"/>
                <w:color w:val="000000"/>
                <w:sz w:val="24"/>
              </w:rPr>
              <w:t>Выделение у растений. Листопад</w:t>
            </w:r>
          </w:p>
        </w:tc>
        <w:tc>
          <w:tcPr>
            <w:tcW w:w="1130" w:type="dxa"/>
            <w:tcMar>
              <w:top w:w="50" w:type="dxa"/>
              <w:left w:w="100" w:type="dxa"/>
            </w:tcMar>
            <w:vAlign w:val="center"/>
          </w:tcPr>
          <w:p w14:paraId="34AA2F41">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6936A38E">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2E1A3060">
            <w:pPr>
              <w:spacing w:before="0" w:after="0"/>
              <w:ind w:left="135"/>
              <w:jc w:val="left"/>
            </w:pPr>
          </w:p>
        </w:tc>
        <w:tc>
          <w:tcPr>
            <w:tcW w:w="2325" w:type="dxa"/>
            <w:tcMar>
              <w:top w:w="50" w:type="dxa"/>
              <w:left w:w="100" w:type="dxa"/>
            </w:tcMar>
            <w:vAlign w:val="center"/>
          </w:tcPr>
          <w:p w14:paraId="3E3C3FCD">
            <w:pPr>
              <w:spacing w:before="0" w:after="0"/>
              <w:ind w:left="135"/>
              <w:jc w:val="left"/>
            </w:pPr>
          </w:p>
        </w:tc>
      </w:tr>
      <w:tr w14:paraId="492AB7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3328D7C8">
            <w:pPr>
              <w:spacing w:before="0" w:after="0"/>
              <w:ind w:left="0"/>
              <w:jc w:val="left"/>
            </w:pPr>
            <w:r>
              <w:rPr>
                <w:rFonts w:ascii="Times New Roman" w:hAnsi="Times New Roman"/>
                <w:b w:val="0"/>
                <w:i w:val="0"/>
                <w:color w:val="000000"/>
                <w:sz w:val="24"/>
              </w:rPr>
              <w:t>28</w:t>
            </w:r>
          </w:p>
        </w:tc>
        <w:tc>
          <w:tcPr>
            <w:tcW w:w="3344" w:type="dxa"/>
            <w:tcMar>
              <w:top w:w="50" w:type="dxa"/>
              <w:left w:w="100" w:type="dxa"/>
            </w:tcMar>
            <w:vAlign w:val="center"/>
          </w:tcPr>
          <w:p w14:paraId="7CCCDAFA">
            <w:pPr>
              <w:spacing w:before="0" w:after="0"/>
              <w:ind w:left="135"/>
              <w:jc w:val="left"/>
            </w:pPr>
            <w:r>
              <w:rPr>
                <w:rFonts w:ascii="Times New Roman" w:hAnsi="Times New Roman"/>
                <w:b w:val="0"/>
                <w:i w:val="0"/>
                <w:color w:val="000000"/>
                <w:sz w:val="24"/>
              </w:rPr>
              <w:t>Прорастание семян. Практическая работа «Определение всхожести семян культурных растений и посев их в грунт». «Определение условий прорастания семян»</w:t>
            </w:r>
          </w:p>
        </w:tc>
        <w:tc>
          <w:tcPr>
            <w:tcW w:w="1130" w:type="dxa"/>
            <w:tcMar>
              <w:top w:w="50" w:type="dxa"/>
              <w:left w:w="100" w:type="dxa"/>
            </w:tcMar>
            <w:vAlign w:val="center"/>
          </w:tcPr>
          <w:p w14:paraId="1516A15B">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7E0D4A8F">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62754788">
            <w:pPr>
              <w:spacing w:before="0" w:after="0"/>
              <w:ind w:left="135"/>
              <w:jc w:val="left"/>
            </w:pPr>
          </w:p>
        </w:tc>
        <w:tc>
          <w:tcPr>
            <w:tcW w:w="2325" w:type="dxa"/>
            <w:tcMar>
              <w:top w:w="50" w:type="dxa"/>
              <w:left w:w="100" w:type="dxa"/>
            </w:tcMar>
            <w:vAlign w:val="center"/>
          </w:tcPr>
          <w:p w14:paraId="03B6B29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"https://m.edsoo.ru/863d3cca" \h </w:instrText>
            </w:r>
            <w:r>
              <w:fldChar w:fldCharType="separate"/>
            </w:r>
            <w:r>
              <w:rPr>
                <w:rFonts w:ascii="Times New Roman" w:hAnsi="Times New Roman"/>
                <w:b w:val="0"/>
                <w:i w:val="0"/>
                <w:color w:val="0000FF"/>
                <w:sz w:val="22"/>
                <w:u w:val="single"/>
              </w:rPr>
              <w:t>https://m.edsoo.ru/863d3cca</w:t>
            </w:r>
            <w:r>
              <w:rPr>
                <w:rFonts w:ascii="Times New Roman" w:hAnsi="Times New Roman"/>
                <w:b w:val="0"/>
                <w:i w:val="0"/>
                <w:color w:val="0000FF"/>
                <w:sz w:val="22"/>
                <w:u w:val="single"/>
              </w:rPr>
              <w:fldChar w:fldCharType="end"/>
            </w:r>
          </w:p>
        </w:tc>
      </w:tr>
      <w:tr w14:paraId="4ECCA7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61A253CA">
            <w:pPr>
              <w:spacing w:before="0" w:after="0"/>
              <w:ind w:left="0"/>
              <w:jc w:val="left"/>
            </w:pPr>
            <w:r>
              <w:rPr>
                <w:rFonts w:ascii="Times New Roman" w:hAnsi="Times New Roman"/>
                <w:b w:val="0"/>
                <w:i w:val="0"/>
                <w:color w:val="000000"/>
                <w:sz w:val="24"/>
              </w:rPr>
              <w:t>29</w:t>
            </w:r>
          </w:p>
        </w:tc>
        <w:tc>
          <w:tcPr>
            <w:tcW w:w="3344" w:type="dxa"/>
            <w:tcMar>
              <w:top w:w="50" w:type="dxa"/>
              <w:left w:w="100" w:type="dxa"/>
            </w:tcMar>
            <w:vAlign w:val="center"/>
          </w:tcPr>
          <w:p w14:paraId="557C47FC">
            <w:pPr>
              <w:spacing w:before="0" w:after="0"/>
              <w:ind w:left="135"/>
              <w:jc w:val="left"/>
            </w:pPr>
            <w:r>
              <w:rPr>
                <w:rFonts w:ascii="Times New Roman" w:hAnsi="Times New Roman"/>
                <w:b w:val="0"/>
                <w:i w:val="0"/>
                <w:color w:val="000000"/>
                <w:sz w:val="24"/>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1130" w:type="dxa"/>
            <w:tcMar>
              <w:top w:w="50" w:type="dxa"/>
              <w:left w:w="100" w:type="dxa"/>
            </w:tcMar>
            <w:vAlign w:val="center"/>
          </w:tcPr>
          <w:p w14:paraId="710DF298">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17DF3C31">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38E2E9EB">
            <w:pPr>
              <w:spacing w:before="0" w:after="0"/>
              <w:ind w:left="135"/>
              <w:jc w:val="left"/>
            </w:pPr>
          </w:p>
        </w:tc>
        <w:tc>
          <w:tcPr>
            <w:tcW w:w="2325" w:type="dxa"/>
            <w:tcMar>
              <w:top w:w="50" w:type="dxa"/>
              <w:left w:w="100" w:type="dxa"/>
            </w:tcMar>
            <w:vAlign w:val="center"/>
          </w:tcPr>
          <w:p w14:paraId="34EF9374">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"https://m.edsoo.ru/863d2fb4" \h </w:instrText>
            </w:r>
            <w:r>
              <w:fldChar w:fldCharType="separate"/>
            </w:r>
            <w:r>
              <w:rPr>
                <w:rFonts w:ascii="Times New Roman" w:hAnsi="Times New Roman"/>
                <w:b w:val="0"/>
                <w:i w:val="0"/>
                <w:color w:val="0000FF"/>
                <w:sz w:val="22"/>
                <w:u w:val="single"/>
              </w:rPr>
              <w:t>https://m.edsoo.ru/863d2fb4</w:t>
            </w:r>
            <w:r>
              <w:rPr>
                <w:rFonts w:ascii="Times New Roman" w:hAnsi="Times New Roman"/>
                <w:b w:val="0"/>
                <w:i w:val="0"/>
                <w:color w:val="0000FF"/>
                <w:sz w:val="22"/>
                <w:u w:val="single"/>
              </w:rPr>
              <w:fldChar w:fldCharType="end"/>
            </w:r>
          </w:p>
        </w:tc>
      </w:tr>
      <w:tr w14:paraId="36222D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5546EAF1">
            <w:pPr>
              <w:spacing w:before="0" w:after="0"/>
              <w:ind w:left="0"/>
              <w:jc w:val="left"/>
            </w:pPr>
            <w:r>
              <w:rPr>
                <w:rFonts w:ascii="Times New Roman" w:hAnsi="Times New Roman"/>
                <w:b w:val="0"/>
                <w:i w:val="0"/>
                <w:color w:val="000000"/>
                <w:sz w:val="24"/>
              </w:rPr>
              <w:t>30</w:t>
            </w:r>
          </w:p>
        </w:tc>
        <w:tc>
          <w:tcPr>
            <w:tcW w:w="3344" w:type="dxa"/>
            <w:tcMar>
              <w:top w:w="50" w:type="dxa"/>
              <w:left w:w="100" w:type="dxa"/>
            </w:tcMar>
            <w:vAlign w:val="center"/>
          </w:tcPr>
          <w:p w14:paraId="4C6A484F">
            <w:pPr>
              <w:spacing w:before="0" w:after="0"/>
              <w:ind w:left="135"/>
              <w:jc w:val="left"/>
            </w:pPr>
            <w:r>
              <w:rPr>
                <w:rFonts w:ascii="Times New Roman" w:hAnsi="Times New Roman"/>
                <w:b w:val="0"/>
                <w:i w:val="0"/>
                <w:color w:val="000000"/>
                <w:sz w:val="24"/>
              </w:rPr>
              <w:t>Размножение растений и его значение</w:t>
            </w:r>
          </w:p>
        </w:tc>
        <w:tc>
          <w:tcPr>
            <w:tcW w:w="1130" w:type="dxa"/>
            <w:tcMar>
              <w:top w:w="50" w:type="dxa"/>
              <w:left w:w="100" w:type="dxa"/>
            </w:tcMar>
            <w:vAlign w:val="center"/>
          </w:tcPr>
          <w:p w14:paraId="7A535A78">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052867AE">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75EBCE0D">
            <w:pPr>
              <w:spacing w:before="0" w:after="0"/>
              <w:ind w:left="135"/>
              <w:jc w:val="left"/>
            </w:pPr>
          </w:p>
        </w:tc>
        <w:tc>
          <w:tcPr>
            <w:tcW w:w="2325" w:type="dxa"/>
            <w:tcMar>
              <w:top w:w="50" w:type="dxa"/>
              <w:left w:w="100" w:type="dxa"/>
            </w:tcMar>
            <w:vAlign w:val="center"/>
          </w:tcPr>
          <w:p w14:paraId="5B677CF5">
            <w:pPr>
              <w:spacing w:before="0" w:after="0"/>
              <w:ind w:left="135"/>
              <w:jc w:val="left"/>
            </w:pPr>
          </w:p>
        </w:tc>
      </w:tr>
      <w:tr w14:paraId="1E7E96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59032630">
            <w:pPr>
              <w:spacing w:before="0" w:after="0"/>
              <w:ind w:left="0"/>
              <w:jc w:val="left"/>
            </w:pPr>
            <w:r>
              <w:rPr>
                <w:rFonts w:ascii="Times New Roman" w:hAnsi="Times New Roman"/>
                <w:b w:val="0"/>
                <w:i w:val="0"/>
                <w:color w:val="000000"/>
                <w:sz w:val="24"/>
              </w:rPr>
              <w:t>31</w:t>
            </w:r>
          </w:p>
        </w:tc>
        <w:tc>
          <w:tcPr>
            <w:tcW w:w="3344" w:type="dxa"/>
            <w:tcMar>
              <w:top w:w="50" w:type="dxa"/>
              <w:left w:w="100" w:type="dxa"/>
            </w:tcMar>
            <w:vAlign w:val="center"/>
          </w:tcPr>
          <w:p w14:paraId="4308A407">
            <w:pPr>
              <w:spacing w:before="0" w:after="0"/>
              <w:ind w:left="135"/>
              <w:jc w:val="left"/>
            </w:pPr>
            <w:r>
              <w:rPr>
                <w:rFonts w:ascii="Times New Roman" w:hAnsi="Times New Roman"/>
                <w:b w:val="0"/>
                <w:i w:val="0"/>
                <w:color w:val="000000"/>
                <w:sz w:val="24"/>
              </w:rPr>
              <w:t>Опыление. Двойное оплодотворение</w:t>
            </w:r>
          </w:p>
        </w:tc>
        <w:tc>
          <w:tcPr>
            <w:tcW w:w="1130" w:type="dxa"/>
            <w:tcMar>
              <w:top w:w="50" w:type="dxa"/>
              <w:left w:w="100" w:type="dxa"/>
            </w:tcMar>
            <w:vAlign w:val="center"/>
          </w:tcPr>
          <w:p w14:paraId="71F43568">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0C66A6C9">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0BEFD5C8">
            <w:pPr>
              <w:spacing w:before="0" w:after="0"/>
              <w:ind w:left="135"/>
              <w:jc w:val="left"/>
            </w:pPr>
          </w:p>
        </w:tc>
        <w:tc>
          <w:tcPr>
            <w:tcW w:w="2325" w:type="dxa"/>
            <w:tcMar>
              <w:top w:w="50" w:type="dxa"/>
              <w:left w:w="100" w:type="dxa"/>
            </w:tcMar>
            <w:vAlign w:val="center"/>
          </w:tcPr>
          <w:p w14:paraId="3F2BA2AA">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"https://m.edsoo.ru/863d3842" \h </w:instrText>
            </w:r>
            <w:r>
              <w:fldChar w:fldCharType="separate"/>
            </w:r>
            <w:r>
              <w:rPr>
                <w:rFonts w:ascii="Times New Roman" w:hAnsi="Times New Roman"/>
                <w:b w:val="0"/>
                <w:i w:val="0"/>
                <w:color w:val="0000FF"/>
                <w:sz w:val="22"/>
                <w:u w:val="single"/>
              </w:rPr>
              <w:t>https://m.edsoo.ru/863d3842</w:t>
            </w:r>
            <w:r>
              <w:rPr>
                <w:rFonts w:ascii="Times New Roman" w:hAnsi="Times New Roman"/>
                <w:b w:val="0"/>
                <w:i w:val="0"/>
                <w:color w:val="0000FF"/>
                <w:sz w:val="22"/>
                <w:u w:val="single"/>
              </w:rPr>
              <w:fldChar w:fldCharType="end"/>
            </w:r>
          </w:p>
        </w:tc>
      </w:tr>
      <w:tr w14:paraId="702257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563F8EFF">
            <w:pPr>
              <w:spacing w:before="0" w:after="0"/>
              <w:ind w:left="0"/>
              <w:jc w:val="left"/>
            </w:pPr>
            <w:r>
              <w:rPr>
                <w:rFonts w:ascii="Times New Roman" w:hAnsi="Times New Roman"/>
                <w:b w:val="0"/>
                <w:i w:val="0"/>
                <w:color w:val="000000"/>
                <w:sz w:val="24"/>
              </w:rPr>
              <w:t>32</w:t>
            </w:r>
          </w:p>
        </w:tc>
        <w:tc>
          <w:tcPr>
            <w:tcW w:w="3344" w:type="dxa"/>
            <w:tcMar>
              <w:top w:w="50" w:type="dxa"/>
              <w:left w:w="100" w:type="dxa"/>
            </w:tcMar>
            <w:vAlign w:val="center"/>
          </w:tcPr>
          <w:p w14:paraId="0A702F81">
            <w:pPr>
              <w:spacing w:before="0" w:after="0"/>
              <w:ind w:left="135"/>
              <w:jc w:val="left"/>
            </w:pPr>
            <w:r>
              <w:rPr>
                <w:rFonts w:ascii="Times New Roman" w:hAnsi="Times New Roman"/>
                <w:b w:val="0"/>
                <w:i w:val="0"/>
                <w:color w:val="000000"/>
                <w:sz w:val="24"/>
              </w:rPr>
              <w:t>Образование плодов и семян</w:t>
            </w:r>
          </w:p>
        </w:tc>
        <w:tc>
          <w:tcPr>
            <w:tcW w:w="1130" w:type="dxa"/>
            <w:tcMar>
              <w:top w:w="50" w:type="dxa"/>
              <w:left w:w="100" w:type="dxa"/>
            </w:tcMar>
            <w:vAlign w:val="center"/>
          </w:tcPr>
          <w:p w14:paraId="093B4628">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518F484C">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6A2E9B10">
            <w:pPr>
              <w:spacing w:before="0" w:after="0"/>
              <w:ind w:left="135"/>
              <w:jc w:val="left"/>
            </w:pPr>
          </w:p>
        </w:tc>
        <w:tc>
          <w:tcPr>
            <w:tcW w:w="2325" w:type="dxa"/>
            <w:tcMar>
              <w:top w:w="50" w:type="dxa"/>
              <w:left w:w="100" w:type="dxa"/>
            </w:tcMar>
            <w:vAlign w:val="center"/>
          </w:tcPr>
          <w:p w14:paraId="52647E8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"https://m.edsoo.ru/863d39c8" \h </w:instrText>
            </w:r>
            <w:r>
              <w:fldChar w:fldCharType="separate"/>
            </w:r>
            <w:r>
              <w:rPr>
                <w:rFonts w:ascii="Times New Roman" w:hAnsi="Times New Roman"/>
                <w:b w:val="0"/>
                <w:i w:val="0"/>
                <w:color w:val="0000FF"/>
                <w:sz w:val="22"/>
                <w:u w:val="single"/>
              </w:rPr>
              <w:t>https://m.edsoo.ru/863d39c8</w:t>
            </w:r>
            <w:r>
              <w:rPr>
                <w:rFonts w:ascii="Times New Roman" w:hAnsi="Times New Roman"/>
                <w:b w:val="0"/>
                <w:i w:val="0"/>
                <w:color w:val="0000FF"/>
                <w:sz w:val="22"/>
                <w:u w:val="single"/>
              </w:rPr>
              <w:fldChar w:fldCharType="end"/>
            </w:r>
          </w:p>
        </w:tc>
      </w:tr>
      <w:tr w14:paraId="4E9A2D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12EA750A">
            <w:pPr>
              <w:spacing w:before="0" w:after="0"/>
              <w:ind w:left="0"/>
              <w:jc w:val="left"/>
            </w:pPr>
            <w:r>
              <w:rPr>
                <w:rFonts w:ascii="Times New Roman" w:hAnsi="Times New Roman"/>
                <w:b w:val="0"/>
                <w:i w:val="0"/>
                <w:color w:val="000000"/>
                <w:sz w:val="24"/>
              </w:rPr>
              <w:t>33</w:t>
            </w:r>
          </w:p>
        </w:tc>
        <w:tc>
          <w:tcPr>
            <w:tcW w:w="3344" w:type="dxa"/>
            <w:tcMar>
              <w:top w:w="50" w:type="dxa"/>
              <w:left w:w="100" w:type="dxa"/>
            </w:tcMar>
            <w:vAlign w:val="center"/>
          </w:tcPr>
          <w:p w14:paraId="025B2722">
            <w:pPr>
              <w:spacing w:before="0" w:after="0"/>
              <w:ind w:left="135"/>
              <w:jc w:val="left"/>
            </w:pPr>
            <w:r>
              <w:rPr>
                <w:rFonts w:ascii="Times New Roman" w:hAnsi="Times New Roman"/>
                <w:b w:val="0"/>
                <w:i w:val="0"/>
                <w:color w:val="000000"/>
                <w:sz w:val="24"/>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1130" w:type="dxa"/>
            <w:tcMar>
              <w:top w:w="50" w:type="dxa"/>
              <w:left w:w="100" w:type="dxa"/>
            </w:tcMar>
            <w:vAlign w:val="center"/>
          </w:tcPr>
          <w:p w14:paraId="0F6099CE">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164B3283">
            <w:pPr>
              <w:spacing w:before="0" w:after="0" w:line="276" w:lineRule="auto"/>
              <w:ind w:left="135"/>
              <w:jc w:val="center"/>
            </w:pPr>
            <w:r>
              <w:rPr>
                <w:rFonts w:ascii="Times New Roman" w:hAnsi="Times New Roman"/>
                <w:b w:val="0"/>
                <w:i w:val="0"/>
                <w:color w:val="000000"/>
                <w:sz w:val="24"/>
              </w:rPr>
              <w:t xml:space="preserve"> 0.5 </w:t>
            </w:r>
          </w:p>
        </w:tc>
        <w:tc>
          <w:tcPr>
            <w:tcW w:w="1429" w:type="dxa"/>
            <w:tcMar>
              <w:top w:w="50" w:type="dxa"/>
              <w:left w:w="100" w:type="dxa"/>
            </w:tcMar>
            <w:vAlign w:val="center"/>
          </w:tcPr>
          <w:p w14:paraId="6935BE1B">
            <w:pPr>
              <w:spacing w:before="0" w:after="0"/>
              <w:ind w:left="135"/>
              <w:jc w:val="left"/>
            </w:pPr>
          </w:p>
        </w:tc>
        <w:tc>
          <w:tcPr>
            <w:tcW w:w="2325" w:type="dxa"/>
            <w:tcMar>
              <w:top w:w="50" w:type="dxa"/>
              <w:left w:w="100" w:type="dxa"/>
            </w:tcMar>
            <w:vAlign w:val="center"/>
          </w:tcPr>
          <w:p w14:paraId="03BA4A37">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"https://m.edsoo.ru/863d34d2" \h </w:instrText>
            </w:r>
            <w:r>
              <w:fldChar w:fldCharType="separate"/>
            </w:r>
            <w:r>
              <w:rPr>
                <w:rFonts w:ascii="Times New Roman" w:hAnsi="Times New Roman"/>
                <w:b w:val="0"/>
                <w:i w:val="0"/>
                <w:color w:val="0000FF"/>
                <w:sz w:val="22"/>
                <w:u w:val="single"/>
              </w:rPr>
              <w:t>https://m.edsoo.ru/863d34d2</w:t>
            </w:r>
            <w:r>
              <w:rPr>
                <w:rFonts w:ascii="Times New Roman" w:hAnsi="Times New Roman"/>
                <w:b w:val="0"/>
                <w:i w:val="0"/>
                <w:color w:val="0000FF"/>
                <w:sz w:val="22"/>
                <w:u w:val="single"/>
              </w:rPr>
              <w:fldChar w:fldCharType="end"/>
            </w:r>
          </w:p>
        </w:tc>
      </w:tr>
      <w:tr w14:paraId="65654C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50" w:type="dxa"/>
            <w:tcMar>
              <w:top w:w="50" w:type="dxa"/>
              <w:left w:w="100" w:type="dxa"/>
            </w:tcMar>
            <w:vAlign w:val="center"/>
          </w:tcPr>
          <w:p w14:paraId="181BECE8">
            <w:pPr>
              <w:spacing w:before="0" w:after="0"/>
              <w:ind w:left="0"/>
              <w:jc w:val="left"/>
            </w:pPr>
            <w:r>
              <w:rPr>
                <w:rFonts w:ascii="Times New Roman" w:hAnsi="Times New Roman"/>
                <w:b w:val="0"/>
                <w:i w:val="0"/>
                <w:color w:val="000000"/>
                <w:sz w:val="24"/>
              </w:rPr>
              <w:t>34</w:t>
            </w:r>
          </w:p>
        </w:tc>
        <w:tc>
          <w:tcPr>
            <w:tcW w:w="3344" w:type="dxa"/>
            <w:tcMar>
              <w:top w:w="50" w:type="dxa"/>
              <w:left w:w="100" w:type="dxa"/>
            </w:tcMar>
            <w:vAlign w:val="center"/>
          </w:tcPr>
          <w:p w14:paraId="7A0F4ADE">
            <w:pPr>
              <w:spacing w:before="0" w:after="0"/>
              <w:ind w:left="135"/>
              <w:jc w:val="left"/>
            </w:pPr>
            <w:r>
              <w:rPr>
                <w:rFonts w:ascii="Times New Roman" w:hAnsi="Times New Roman"/>
                <w:b w:val="0"/>
                <w:i w:val="0"/>
                <w:color w:val="000000"/>
                <w:sz w:val="24"/>
              </w:rPr>
              <w:t>Резервный урок. Обобщение знаний о строении и жизнедеятельности растительного организма</w:t>
            </w:r>
          </w:p>
        </w:tc>
        <w:tc>
          <w:tcPr>
            <w:tcW w:w="1130" w:type="dxa"/>
            <w:tcMar>
              <w:top w:w="50" w:type="dxa"/>
              <w:left w:w="100" w:type="dxa"/>
            </w:tcMar>
            <w:vAlign w:val="center"/>
          </w:tcPr>
          <w:p w14:paraId="1BAC13DE">
            <w:pPr>
              <w:spacing w:before="0" w:after="0" w:line="276" w:lineRule="auto"/>
              <w:ind w:left="135"/>
              <w:jc w:val="center"/>
            </w:pPr>
            <w:r>
              <w:rPr>
                <w:rFonts w:ascii="Times New Roman" w:hAnsi="Times New Roman"/>
                <w:b w:val="0"/>
                <w:i w:val="0"/>
                <w:color w:val="000000"/>
                <w:sz w:val="24"/>
              </w:rPr>
              <w:t xml:space="preserve"> 1 </w:t>
            </w:r>
          </w:p>
        </w:tc>
        <w:tc>
          <w:tcPr>
            <w:tcW w:w="1951" w:type="dxa"/>
            <w:tcMar>
              <w:top w:w="50" w:type="dxa"/>
              <w:left w:w="100" w:type="dxa"/>
            </w:tcMar>
            <w:vAlign w:val="center"/>
          </w:tcPr>
          <w:p w14:paraId="164774E6">
            <w:pPr>
              <w:spacing w:before="0" w:after="0" w:line="276" w:lineRule="auto"/>
              <w:ind w:left="135"/>
              <w:jc w:val="center"/>
            </w:pPr>
            <w:r>
              <w:rPr>
                <w:rFonts w:ascii="Times New Roman" w:hAnsi="Times New Roman"/>
                <w:b w:val="0"/>
                <w:i w:val="0"/>
                <w:color w:val="000000"/>
                <w:sz w:val="24"/>
              </w:rPr>
              <w:t xml:space="preserve"> 0 </w:t>
            </w:r>
          </w:p>
        </w:tc>
        <w:tc>
          <w:tcPr>
            <w:tcW w:w="1429" w:type="dxa"/>
            <w:tcMar>
              <w:top w:w="50" w:type="dxa"/>
              <w:left w:w="100" w:type="dxa"/>
            </w:tcMar>
            <w:vAlign w:val="center"/>
          </w:tcPr>
          <w:p w14:paraId="0AE159A6">
            <w:pPr>
              <w:spacing w:before="0" w:after="0"/>
              <w:ind w:left="135"/>
              <w:jc w:val="left"/>
            </w:pPr>
          </w:p>
        </w:tc>
        <w:tc>
          <w:tcPr>
            <w:tcW w:w="2325" w:type="dxa"/>
            <w:tcMar>
              <w:top w:w="50" w:type="dxa"/>
              <w:left w:w="100" w:type="dxa"/>
            </w:tcMar>
            <w:vAlign w:val="center"/>
          </w:tcPr>
          <w:p w14:paraId="7A439BB4">
            <w:pPr>
              <w:spacing w:before="0" w:after="0"/>
              <w:ind w:left="135"/>
              <w:jc w:val="left"/>
            </w:pPr>
          </w:p>
        </w:tc>
      </w:tr>
      <w:tr w14:paraId="39A4C8C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2250FC0">
            <w:pPr>
              <w:spacing w:before="0" w:after="0"/>
              <w:ind w:left="135"/>
              <w:jc w:val="left"/>
            </w:pPr>
            <w:r>
              <w:rPr>
                <w:rFonts w:ascii="Times New Roman" w:hAnsi="Times New Roman"/>
                <w:b w:val="0"/>
                <w:i w:val="0"/>
                <w:color w:val="000000"/>
                <w:sz w:val="24"/>
              </w:rPr>
              <w:t>ОБЩЕЕ КОЛИЧЕСТВО ЧАСОВ ПО ПРОГРАММЕ</w:t>
            </w:r>
          </w:p>
        </w:tc>
        <w:tc>
          <w:tcPr>
            <w:tcW w:w="1776" w:type="dxa"/>
            <w:tcMar>
              <w:top w:w="50" w:type="dxa"/>
              <w:left w:w="100" w:type="dxa"/>
            </w:tcMar>
            <w:vAlign w:val="center"/>
          </w:tcPr>
          <w:p w14:paraId="7661334F">
            <w:pPr>
              <w:spacing w:before="0" w:after="0" w:line="276" w:lineRule="auto"/>
              <w:ind w:left="135"/>
              <w:jc w:val="center"/>
            </w:pPr>
            <w:r>
              <w:rPr>
                <w:rFonts w:ascii="Times New Roman" w:hAnsi="Times New Roman"/>
                <w:b w:val="0"/>
                <w:i w:val="0"/>
                <w:color w:val="000000"/>
                <w:sz w:val="24"/>
              </w:rPr>
              <w:t xml:space="preserve"> 34 </w:t>
            </w:r>
          </w:p>
        </w:tc>
        <w:tc>
          <w:tcPr>
            <w:tcW w:w="1951" w:type="dxa"/>
            <w:tcMar>
              <w:top w:w="50" w:type="dxa"/>
              <w:left w:w="100" w:type="dxa"/>
            </w:tcMar>
            <w:vAlign w:val="center"/>
          </w:tcPr>
          <w:p w14:paraId="3C016396">
            <w:pPr>
              <w:spacing w:before="0" w:after="0" w:line="276" w:lineRule="auto"/>
              <w:ind w:left="135"/>
              <w:jc w:val="center"/>
            </w:pPr>
            <w:r>
              <w:rPr>
                <w:rFonts w:ascii="Times New Roman" w:hAnsi="Times New Roman"/>
                <w:b w:val="0"/>
                <w:i w:val="0"/>
                <w:color w:val="000000"/>
                <w:sz w:val="24"/>
              </w:rPr>
              <w:t xml:space="preserve"> 8 </w:t>
            </w:r>
          </w:p>
        </w:tc>
        <w:tc>
          <w:tcPr>
            <w:tcW w:w="0" w:type="auto"/>
            <w:gridSpan w:val="2"/>
            <w:tcMar>
              <w:top w:w="50" w:type="dxa"/>
              <w:left w:w="100" w:type="dxa"/>
            </w:tcMar>
            <w:vAlign w:val="center"/>
          </w:tcPr>
          <w:p w14:paraId="7170797C">
            <w:pPr>
              <w:jc w:val="left"/>
            </w:pPr>
          </w:p>
        </w:tc>
      </w:tr>
    </w:tbl>
    <w:p w14:paraId="4BFA6D03">
      <w:pPr>
        <w:sectPr>
          <w:pgSz w:w="16383" w:h="11906" w:orient="landscape"/>
          <w:cols w:space="720" w:num="1"/>
        </w:sectPr>
      </w:pPr>
    </w:p>
    <w:p w14:paraId="3231A585">
      <w:pPr>
        <w:spacing w:before="0" w:after="0"/>
        <w:ind w:left="120"/>
        <w:jc w:val="left"/>
      </w:pPr>
      <w:r>
        <w:rPr>
          <w:rFonts w:ascii="Times New Roman" w:hAnsi="Times New Roman"/>
          <w:b/>
          <w:i w:val="0"/>
          <w:color w:val="000000"/>
          <w:sz w:val="28"/>
        </w:rPr>
        <w:t xml:space="preserve"> 7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86"/>
        <w:gridCol w:w="4593"/>
        <w:gridCol w:w="1585"/>
        <w:gridCol w:w="1770"/>
        <w:gridCol w:w="1278"/>
        <w:gridCol w:w="2884"/>
      </w:tblGrid>
      <w:tr w14:paraId="0E8478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vMerge w:val="restart"/>
            <w:tcMar>
              <w:top w:w="50" w:type="dxa"/>
              <w:left w:w="100" w:type="dxa"/>
            </w:tcMar>
            <w:vAlign w:val="center"/>
          </w:tcPr>
          <w:p w14:paraId="5E6342F5">
            <w:pPr>
              <w:spacing w:before="0" w:after="0"/>
              <w:ind w:left="135"/>
              <w:jc w:val="left"/>
            </w:pPr>
            <w:r>
              <w:rPr>
                <w:rFonts w:ascii="Times New Roman" w:hAnsi="Times New Roman"/>
                <w:b/>
                <w:i w:val="0"/>
                <w:color w:val="000000"/>
                <w:sz w:val="24"/>
              </w:rPr>
              <w:t xml:space="preserve">№ п/п </w:t>
            </w:r>
          </w:p>
          <w:p w14:paraId="62253FE0">
            <w:pPr>
              <w:spacing w:before="0" w:after="0"/>
              <w:ind w:left="135"/>
              <w:jc w:val="left"/>
            </w:pPr>
          </w:p>
        </w:tc>
        <w:tc>
          <w:tcPr>
            <w:tcW w:w="3696" w:type="dxa"/>
            <w:vMerge w:val="restart"/>
            <w:tcMar>
              <w:top w:w="50" w:type="dxa"/>
              <w:left w:w="100" w:type="dxa"/>
            </w:tcMar>
            <w:vAlign w:val="center"/>
          </w:tcPr>
          <w:p w14:paraId="50098853">
            <w:pPr>
              <w:spacing w:before="0" w:after="0"/>
              <w:ind w:left="135"/>
              <w:jc w:val="left"/>
            </w:pPr>
            <w:r>
              <w:rPr>
                <w:rFonts w:ascii="Times New Roman" w:hAnsi="Times New Roman"/>
                <w:b/>
                <w:i w:val="0"/>
                <w:color w:val="000000"/>
                <w:sz w:val="24"/>
              </w:rPr>
              <w:t xml:space="preserve">Тема урока </w:t>
            </w:r>
          </w:p>
          <w:p w14:paraId="34D1F431">
            <w:pPr>
              <w:spacing w:before="0" w:after="0"/>
              <w:ind w:left="135"/>
              <w:jc w:val="left"/>
            </w:pPr>
          </w:p>
        </w:tc>
        <w:tc>
          <w:tcPr>
            <w:tcW w:w="0" w:type="auto"/>
            <w:gridSpan w:val="2"/>
            <w:tcMar>
              <w:top w:w="50" w:type="dxa"/>
              <w:left w:w="100" w:type="dxa"/>
            </w:tcMar>
            <w:vAlign w:val="center"/>
          </w:tcPr>
          <w:p w14:paraId="5E99C186">
            <w:pPr>
              <w:spacing w:before="0" w:after="0"/>
              <w:ind w:left="0"/>
              <w:jc w:val="left"/>
            </w:pPr>
            <w:r>
              <w:rPr>
                <w:rFonts w:ascii="Times New Roman" w:hAnsi="Times New Roman"/>
                <w:b/>
                <w:i w:val="0"/>
                <w:color w:val="000000"/>
                <w:sz w:val="24"/>
              </w:rPr>
              <w:t>Количество часов</w:t>
            </w:r>
          </w:p>
        </w:tc>
        <w:tc>
          <w:tcPr>
            <w:tcW w:w="1386" w:type="dxa"/>
            <w:vMerge w:val="restart"/>
            <w:tcMar>
              <w:top w:w="50" w:type="dxa"/>
              <w:left w:w="100" w:type="dxa"/>
            </w:tcMar>
            <w:vAlign w:val="center"/>
          </w:tcPr>
          <w:p w14:paraId="3035CE22">
            <w:pPr>
              <w:spacing w:before="0" w:after="0"/>
              <w:ind w:left="135"/>
              <w:jc w:val="left"/>
            </w:pPr>
            <w:r>
              <w:rPr>
                <w:rFonts w:ascii="Times New Roman" w:hAnsi="Times New Roman"/>
                <w:b/>
                <w:i w:val="0"/>
                <w:color w:val="000000"/>
                <w:sz w:val="24"/>
              </w:rPr>
              <w:t xml:space="preserve">Дата изучения </w:t>
            </w:r>
          </w:p>
          <w:p w14:paraId="1483907E">
            <w:pPr>
              <w:spacing w:before="0" w:after="0"/>
              <w:ind w:left="135"/>
              <w:jc w:val="left"/>
            </w:pPr>
          </w:p>
        </w:tc>
        <w:tc>
          <w:tcPr>
            <w:tcW w:w="2270" w:type="dxa"/>
            <w:vMerge w:val="restart"/>
            <w:tcMar>
              <w:top w:w="50" w:type="dxa"/>
              <w:left w:w="100" w:type="dxa"/>
            </w:tcMar>
            <w:vAlign w:val="center"/>
          </w:tcPr>
          <w:p w14:paraId="2E9B0265">
            <w:pPr>
              <w:spacing w:before="0" w:after="0"/>
              <w:ind w:left="135"/>
              <w:jc w:val="left"/>
            </w:pPr>
            <w:r>
              <w:rPr>
                <w:rFonts w:ascii="Times New Roman" w:hAnsi="Times New Roman"/>
                <w:b/>
                <w:i w:val="0"/>
                <w:color w:val="000000"/>
                <w:sz w:val="24"/>
              </w:rPr>
              <w:t xml:space="preserve">Электронные цифровые образовательные ресурсы </w:t>
            </w:r>
          </w:p>
          <w:p w14:paraId="7D2DF677">
            <w:pPr>
              <w:spacing w:before="0" w:after="0"/>
              <w:ind w:left="135"/>
              <w:jc w:val="left"/>
            </w:pPr>
          </w:p>
        </w:tc>
      </w:tr>
      <w:tr w14:paraId="5FCF04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0FC430E5">
            <w:pPr>
              <w:jc w:val="left"/>
            </w:pPr>
          </w:p>
        </w:tc>
        <w:tc>
          <w:tcPr>
            <w:tcW w:w="0" w:type="auto"/>
            <w:vMerge w:val="continue"/>
            <w:tcBorders>
              <w:top w:val="nil"/>
            </w:tcBorders>
            <w:tcMar>
              <w:top w:w="50" w:type="dxa"/>
              <w:left w:w="100" w:type="dxa"/>
            </w:tcMar>
          </w:tcPr>
          <w:p w14:paraId="651FAA95">
            <w:pPr>
              <w:jc w:val="left"/>
            </w:pPr>
          </w:p>
        </w:tc>
        <w:tc>
          <w:tcPr>
            <w:tcW w:w="1082" w:type="dxa"/>
            <w:tcMar>
              <w:top w:w="50" w:type="dxa"/>
              <w:left w:w="100" w:type="dxa"/>
            </w:tcMar>
            <w:vAlign w:val="center"/>
          </w:tcPr>
          <w:p w14:paraId="736FA149">
            <w:pPr>
              <w:spacing w:before="0" w:after="0"/>
              <w:ind w:left="135"/>
              <w:jc w:val="left"/>
            </w:pPr>
            <w:r>
              <w:rPr>
                <w:rFonts w:ascii="Times New Roman" w:hAnsi="Times New Roman"/>
                <w:b/>
                <w:i w:val="0"/>
                <w:color w:val="000000"/>
                <w:sz w:val="24"/>
              </w:rPr>
              <w:t xml:space="preserve">Всего </w:t>
            </w:r>
          </w:p>
          <w:p w14:paraId="5B6C3C75">
            <w:pPr>
              <w:spacing w:before="0" w:after="0"/>
              <w:ind w:left="135"/>
              <w:jc w:val="left"/>
            </w:pPr>
          </w:p>
        </w:tc>
        <w:tc>
          <w:tcPr>
            <w:tcW w:w="1900" w:type="dxa"/>
            <w:tcMar>
              <w:top w:w="50" w:type="dxa"/>
              <w:left w:w="100" w:type="dxa"/>
            </w:tcMar>
            <w:vAlign w:val="center"/>
          </w:tcPr>
          <w:p w14:paraId="12C51218">
            <w:pPr>
              <w:spacing w:before="0" w:after="0"/>
              <w:ind w:left="135"/>
              <w:jc w:val="left"/>
            </w:pPr>
            <w:r>
              <w:rPr>
                <w:rFonts w:ascii="Times New Roman" w:hAnsi="Times New Roman"/>
                <w:b/>
                <w:i w:val="0"/>
                <w:color w:val="000000"/>
                <w:sz w:val="24"/>
              </w:rPr>
              <w:t xml:space="preserve">Практические работы </w:t>
            </w:r>
          </w:p>
          <w:p w14:paraId="5B5AE7E4">
            <w:pPr>
              <w:spacing w:before="0" w:after="0"/>
              <w:ind w:left="135"/>
              <w:jc w:val="left"/>
            </w:pPr>
          </w:p>
        </w:tc>
        <w:tc>
          <w:tcPr>
            <w:tcW w:w="0" w:type="auto"/>
            <w:vMerge w:val="continue"/>
            <w:tcBorders>
              <w:top w:val="nil"/>
            </w:tcBorders>
            <w:tcMar>
              <w:top w:w="50" w:type="dxa"/>
              <w:left w:w="100" w:type="dxa"/>
            </w:tcMar>
          </w:tcPr>
          <w:p w14:paraId="1CBD5AE8">
            <w:pPr>
              <w:jc w:val="left"/>
            </w:pPr>
          </w:p>
        </w:tc>
        <w:tc>
          <w:tcPr>
            <w:tcW w:w="0" w:type="auto"/>
            <w:vMerge w:val="continue"/>
            <w:tcBorders>
              <w:top w:val="nil"/>
            </w:tcBorders>
            <w:tcMar>
              <w:top w:w="50" w:type="dxa"/>
              <w:left w:w="100" w:type="dxa"/>
            </w:tcMar>
          </w:tcPr>
          <w:p w14:paraId="7FF4744D">
            <w:pPr>
              <w:jc w:val="left"/>
            </w:pPr>
          </w:p>
        </w:tc>
      </w:tr>
      <w:tr w14:paraId="1A001D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7DE9B3D9">
            <w:pPr>
              <w:spacing w:before="0" w:after="0"/>
              <w:ind w:left="0"/>
              <w:jc w:val="left"/>
            </w:pPr>
            <w:r>
              <w:rPr>
                <w:rFonts w:ascii="Times New Roman" w:hAnsi="Times New Roman"/>
                <w:b w:val="0"/>
                <w:i w:val="0"/>
                <w:color w:val="000000"/>
                <w:sz w:val="24"/>
              </w:rPr>
              <w:t>1</w:t>
            </w:r>
          </w:p>
        </w:tc>
        <w:tc>
          <w:tcPr>
            <w:tcW w:w="3696" w:type="dxa"/>
            <w:tcMar>
              <w:top w:w="50" w:type="dxa"/>
              <w:left w:w="100" w:type="dxa"/>
            </w:tcMar>
            <w:vAlign w:val="center"/>
          </w:tcPr>
          <w:p w14:paraId="4F4756A1">
            <w:pPr>
              <w:spacing w:before="0" w:after="0"/>
              <w:ind w:left="135"/>
              <w:jc w:val="left"/>
            </w:pPr>
            <w:r>
              <w:rPr>
                <w:rFonts w:ascii="Times New Roman" w:hAnsi="Times New Roman"/>
                <w:b w:val="0"/>
                <w:i w:val="0"/>
                <w:color w:val="000000"/>
                <w:sz w:val="24"/>
              </w:rPr>
              <w:t>Многообразие организмов и их классификация</w:t>
            </w:r>
          </w:p>
        </w:tc>
        <w:tc>
          <w:tcPr>
            <w:tcW w:w="1082" w:type="dxa"/>
            <w:tcMar>
              <w:top w:w="50" w:type="dxa"/>
              <w:left w:w="100" w:type="dxa"/>
            </w:tcMar>
            <w:vAlign w:val="center"/>
          </w:tcPr>
          <w:p w14:paraId="36A9CCD1">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690DEABA">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13F52FF8">
            <w:pPr>
              <w:spacing w:before="0" w:after="0"/>
              <w:ind w:left="135"/>
              <w:jc w:val="left"/>
            </w:pPr>
          </w:p>
        </w:tc>
        <w:tc>
          <w:tcPr>
            <w:tcW w:w="2270" w:type="dxa"/>
            <w:tcMar>
              <w:top w:w="50" w:type="dxa"/>
              <w:left w:w="100" w:type="dxa"/>
            </w:tcMar>
            <w:vAlign w:val="center"/>
          </w:tcPr>
          <w:p w14:paraId="14B817A5">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"https://m.edsoo.ru/863d4314" \h </w:instrText>
            </w:r>
            <w:r>
              <w:fldChar w:fldCharType="separate"/>
            </w:r>
            <w:r>
              <w:rPr>
                <w:rFonts w:ascii="Times New Roman" w:hAnsi="Times New Roman"/>
                <w:b w:val="0"/>
                <w:i w:val="0"/>
                <w:color w:val="0000FF"/>
                <w:sz w:val="22"/>
                <w:u w:val="single"/>
              </w:rPr>
              <w:t>https://m.edsoo.ru/863d4314</w:t>
            </w:r>
            <w:r>
              <w:rPr>
                <w:rFonts w:ascii="Times New Roman" w:hAnsi="Times New Roman"/>
                <w:b w:val="0"/>
                <w:i w:val="0"/>
                <w:color w:val="0000FF"/>
                <w:sz w:val="22"/>
                <w:u w:val="single"/>
              </w:rPr>
              <w:fldChar w:fldCharType="end"/>
            </w:r>
          </w:p>
        </w:tc>
      </w:tr>
      <w:tr w14:paraId="1673FD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6CCFE840">
            <w:pPr>
              <w:spacing w:before="0" w:after="0"/>
              <w:ind w:left="0"/>
              <w:jc w:val="left"/>
            </w:pPr>
            <w:r>
              <w:rPr>
                <w:rFonts w:ascii="Times New Roman" w:hAnsi="Times New Roman"/>
                <w:b w:val="0"/>
                <w:i w:val="0"/>
                <w:color w:val="000000"/>
                <w:sz w:val="24"/>
              </w:rPr>
              <w:t>2</w:t>
            </w:r>
          </w:p>
        </w:tc>
        <w:tc>
          <w:tcPr>
            <w:tcW w:w="3696" w:type="dxa"/>
            <w:tcMar>
              <w:top w:w="50" w:type="dxa"/>
              <w:left w:w="100" w:type="dxa"/>
            </w:tcMar>
            <w:vAlign w:val="center"/>
          </w:tcPr>
          <w:p w14:paraId="4E976BB9">
            <w:pPr>
              <w:spacing w:before="0" w:after="0"/>
              <w:ind w:left="135"/>
              <w:jc w:val="left"/>
            </w:pPr>
            <w:r>
              <w:rPr>
                <w:rFonts w:ascii="Times New Roman" w:hAnsi="Times New Roman"/>
                <w:b w:val="0"/>
                <w:i w:val="0"/>
                <w:color w:val="000000"/>
                <w:sz w:val="24"/>
              </w:rPr>
              <w:t>Систематика растений</w:t>
            </w:r>
          </w:p>
        </w:tc>
        <w:tc>
          <w:tcPr>
            <w:tcW w:w="1082" w:type="dxa"/>
            <w:tcMar>
              <w:top w:w="50" w:type="dxa"/>
              <w:left w:w="100" w:type="dxa"/>
            </w:tcMar>
            <w:vAlign w:val="center"/>
          </w:tcPr>
          <w:p w14:paraId="70AB6795">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1A64B507">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50772D59">
            <w:pPr>
              <w:spacing w:before="0" w:after="0"/>
              <w:ind w:left="135"/>
              <w:jc w:val="left"/>
            </w:pPr>
          </w:p>
        </w:tc>
        <w:tc>
          <w:tcPr>
            <w:tcW w:w="2270" w:type="dxa"/>
            <w:tcMar>
              <w:top w:w="50" w:type="dxa"/>
              <w:left w:w="100" w:type="dxa"/>
            </w:tcMar>
            <w:vAlign w:val="center"/>
          </w:tcPr>
          <w:p w14:paraId="1B589A2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"https://m.edsoo.ru/863d449a" \h </w:instrText>
            </w:r>
            <w:r>
              <w:fldChar w:fldCharType="separate"/>
            </w:r>
            <w:r>
              <w:rPr>
                <w:rFonts w:ascii="Times New Roman" w:hAnsi="Times New Roman"/>
                <w:b w:val="0"/>
                <w:i w:val="0"/>
                <w:color w:val="0000FF"/>
                <w:sz w:val="22"/>
                <w:u w:val="single"/>
              </w:rPr>
              <w:t>https://m.edsoo.ru/863d449a</w:t>
            </w:r>
            <w:r>
              <w:rPr>
                <w:rFonts w:ascii="Times New Roman" w:hAnsi="Times New Roman"/>
                <w:b w:val="0"/>
                <w:i w:val="0"/>
                <w:color w:val="0000FF"/>
                <w:sz w:val="22"/>
                <w:u w:val="single"/>
              </w:rPr>
              <w:fldChar w:fldCharType="end"/>
            </w:r>
          </w:p>
        </w:tc>
      </w:tr>
      <w:tr w14:paraId="18A78B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498FA1AB">
            <w:pPr>
              <w:spacing w:before="0" w:after="0"/>
              <w:ind w:left="0"/>
              <w:jc w:val="left"/>
            </w:pPr>
            <w:r>
              <w:rPr>
                <w:rFonts w:ascii="Times New Roman" w:hAnsi="Times New Roman"/>
                <w:b w:val="0"/>
                <w:i w:val="0"/>
                <w:color w:val="000000"/>
                <w:sz w:val="24"/>
              </w:rPr>
              <w:t>3</w:t>
            </w:r>
          </w:p>
        </w:tc>
        <w:tc>
          <w:tcPr>
            <w:tcW w:w="3696" w:type="dxa"/>
            <w:tcMar>
              <w:top w:w="50" w:type="dxa"/>
              <w:left w:w="100" w:type="dxa"/>
            </w:tcMar>
            <w:vAlign w:val="center"/>
          </w:tcPr>
          <w:p w14:paraId="5822DDB2">
            <w:pPr>
              <w:spacing w:before="0" w:after="0"/>
              <w:ind w:left="135"/>
              <w:jc w:val="left"/>
            </w:pPr>
            <w:r>
              <w:rPr>
                <w:rFonts w:ascii="Times New Roman" w:hAnsi="Times New Roman"/>
                <w:b w:val="0"/>
                <w:i w:val="0"/>
                <w:color w:val="000000"/>
                <w:sz w:val="24"/>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1082" w:type="dxa"/>
            <w:tcMar>
              <w:top w:w="50" w:type="dxa"/>
              <w:left w:w="100" w:type="dxa"/>
            </w:tcMar>
            <w:vAlign w:val="center"/>
          </w:tcPr>
          <w:p w14:paraId="21A82713">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08D077EC">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6AC1978C">
            <w:pPr>
              <w:spacing w:before="0" w:after="0"/>
              <w:ind w:left="135"/>
              <w:jc w:val="left"/>
            </w:pPr>
          </w:p>
        </w:tc>
        <w:tc>
          <w:tcPr>
            <w:tcW w:w="2270" w:type="dxa"/>
            <w:tcMar>
              <w:top w:w="50" w:type="dxa"/>
              <w:left w:w="100" w:type="dxa"/>
            </w:tcMar>
            <w:vAlign w:val="center"/>
          </w:tcPr>
          <w:p w14:paraId="2E434661">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"https://m.edsoo.ru/863d46a2" \h </w:instrText>
            </w:r>
            <w:r>
              <w:fldChar w:fldCharType="separate"/>
            </w:r>
            <w:r>
              <w:rPr>
                <w:rFonts w:ascii="Times New Roman" w:hAnsi="Times New Roman"/>
                <w:b w:val="0"/>
                <w:i w:val="0"/>
                <w:color w:val="0000FF"/>
                <w:sz w:val="22"/>
                <w:u w:val="single"/>
              </w:rPr>
              <w:t>https://m.edsoo.ru/863d46a2</w:t>
            </w:r>
            <w:r>
              <w:rPr>
                <w:rFonts w:ascii="Times New Roman" w:hAnsi="Times New Roman"/>
                <w:b w:val="0"/>
                <w:i w:val="0"/>
                <w:color w:val="0000FF"/>
                <w:sz w:val="22"/>
                <w:u w:val="single"/>
              </w:rPr>
              <w:fldChar w:fldCharType="end"/>
            </w:r>
          </w:p>
        </w:tc>
      </w:tr>
      <w:tr w14:paraId="1B2BAC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462A7681">
            <w:pPr>
              <w:spacing w:before="0" w:after="0"/>
              <w:ind w:left="0"/>
              <w:jc w:val="left"/>
            </w:pPr>
            <w:r>
              <w:rPr>
                <w:rFonts w:ascii="Times New Roman" w:hAnsi="Times New Roman"/>
                <w:b w:val="0"/>
                <w:i w:val="0"/>
                <w:color w:val="000000"/>
                <w:sz w:val="24"/>
              </w:rPr>
              <w:t>4</w:t>
            </w:r>
          </w:p>
        </w:tc>
        <w:tc>
          <w:tcPr>
            <w:tcW w:w="3696" w:type="dxa"/>
            <w:tcMar>
              <w:top w:w="50" w:type="dxa"/>
              <w:left w:w="100" w:type="dxa"/>
            </w:tcMar>
            <w:vAlign w:val="center"/>
          </w:tcPr>
          <w:p w14:paraId="77C160AA">
            <w:pPr>
              <w:spacing w:before="0" w:after="0"/>
              <w:ind w:left="135"/>
              <w:jc w:val="left"/>
            </w:pPr>
            <w:r>
              <w:rPr>
                <w:rFonts w:ascii="Times New Roman" w:hAnsi="Times New Roman"/>
                <w:b w:val="0"/>
                <w:i w:val="0"/>
                <w:color w:val="000000"/>
                <w:sz w:val="24"/>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1082" w:type="dxa"/>
            <w:tcMar>
              <w:top w:w="50" w:type="dxa"/>
              <w:left w:w="100" w:type="dxa"/>
            </w:tcMar>
            <w:vAlign w:val="center"/>
          </w:tcPr>
          <w:p w14:paraId="76F7C76E">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778A24E2">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5AE3D39D">
            <w:pPr>
              <w:spacing w:before="0" w:after="0"/>
              <w:ind w:left="135"/>
              <w:jc w:val="left"/>
            </w:pPr>
          </w:p>
        </w:tc>
        <w:tc>
          <w:tcPr>
            <w:tcW w:w="2270" w:type="dxa"/>
            <w:tcMar>
              <w:top w:w="50" w:type="dxa"/>
              <w:left w:w="100" w:type="dxa"/>
            </w:tcMar>
            <w:vAlign w:val="center"/>
          </w:tcPr>
          <w:p w14:paraId="60464D74">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"https://m.edsoo.ru/863d4832" \h </w:instrText>
            </w:r>
            <w:r>
              <w:fldChar w:fldCharType="separate"/>
            </w:r>
            <w:r>
              <w:rPr>
                <w:rFonts w:ascii="Times New Roman" w:hAnsi="Times New Roman"/>
                <w:b w:val="0"/>
                <w:i w:val="0"/>
                <w:color w:val="0000FF"/>
                <w:sz w:val="22"/>
                <w:u w:val="single"/>
              </w:rPr>
              <w:t>https://m.edsoo.ru/863d4832</w:t>
            </w:r>
            <w:r>
              <w:rPr>
                <w:rFonts w:ascii="Times New Roman" w:hAnsi="Times New Roman"/>
                <w:b w:val="0"/>
                <w:i w:val="0"/>
                <w:color w:val="0000FF"/>
                <w:sz w:val="22"/>
                <w:u w:val="single"/>
              </w:rPr>
              <w:fldChar w:fldCharType="end"/>
            </w:r>
          </w:p>
        </w:tc>
      </w:tr>
      <w:tr w14:paraId="73269E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4E4CE626">
            <w:pPr>
              <w:spacing w:before="0" w:after="0"/>
              <w:ind w:left="0"/>
              <w:jc w:val="left"/>
            </w:pPr>
            <w:r>
              <w:rPr>
                <w:rFonts w:ascii="Times New Roman" w:hAnsi="Times New Roman"/>
                <w:b w:val="0"/>
                <w:i w:val="0"/>
                <w:color w:val="000000"/>
                <w:sz w:val="24"/>
              </w:rPr>
              <w:t>5</w:t>
            </w:r>
          </w:p>
        </w:tc>
        <w:tc>
          <w:tcPr>
            <w:tcW w:w="3696" w:type="dxa"/>
            <w:tcMar>
              <w:top w:w="50" w:type="dxa"/>
              <w:left w:w="100" w:type="dxa"/>
            </w:tcMar>
            <w:vAlign w:val="center"/>
          </w:tcPr>
          <w:p w14:paraId="7B8C3804">
            <w:pPr>
              <w:spacing w:before="0" w:after="0"/>
              <w:ind w:left="135"/>
              <w:jc w:val="left"/>
            </w:pPr>
            <w:r>
              <w:rPr>
                <w:rFonts w:ascii="Times New Roman" w:hAnsi="Times New Roman"/>
                <w:b w:val="0"/>
                <w:i w:val="0"/>
                <w:color w:val="000000"/>
                <w:sz w:val="24"/>
              </w:rPr>
              <w:t>Низшие растения. Бурые и красные водоросли</w:t>
            </w:r>
          </w:p>
        </w:tc>
        <w:tc>
          <w:tcPr>
            <w:tcW w:w="1082" w:type="dxa"/>
            <w:tcMar>
              <w:top w:w="50" w:type="dxa"/>
              <w:left w:w="100" w:type="dxa"/>
            </w:tcMar>
            <w:vAlign w:val="center"/>
          </w:tcPr>
          <w:p w14:paraId="50C89CBE">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1A3CB484">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0599506B">
            <w:pPr>
              <w:spacing w:before="0" w:after="0"/>
              <w:ind w:left="135"/>
              <w:jc w:val="left"/>
            </w:pPr>
          </w:p>
        </w:tc>
        <w:tc>
          <w:tcPr>
            <w:tcW w:w="2270" w:type="dxa"/>
            <w:tcMar>
              <w:top w:w="50" w:type="dxa"/>
              <w:left w:w="100" w:type="dxa"/>
            </w:tcMar>
            <w:vAlign w:val="center"/>
          </w:tcPr>
          <w:p w14:paraId="695EBF2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"https://m.edsoo.ru/863d499a" \h </w:instrText>
            </w:r>
            <w:r>
              <w:fldChar w:fldCharType="separate"/>
            </w:r>
            <w:r>
              <w:rPr>
                <w:rFonts w:ascii="Times New Roman" w:hAnsi="Times New Roman"/>
                <w:b w:val="0"/>
                <w:i w:val="0"/>
                <w:color w:val="0000FF"/>
                <w:sz w:val="22"/>
                <w:u w:val="single"/>
              </w:rPr>
              <w:t>https://m.edsoo.ru/863d499a</w:t>
            </w:r>
            <w:r>
              <w:rPr>
                <w:rFonts w:ascii="Times New Roman" w:hAnsi="Times New Roman"/>
                <w:b w:val="0"/>
                <w:i w:val="0"/>
                <w:color w:val="0000FF"/>
                <w:sz w:val="22"/>
                <w:u w:val="single"/>
              </w:rPr>
              <w:fldChar w:fldCharType="end"/>
            </w:r>
          </w:p>
        </w:tc>
      </w:tr>
      <w:tr w14:paraId="2621B6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0E90BE1A">
            <w:pPr>
              <w:spacing w:before="0" w:after="0"/>
              <w:ind w:left="0"/>
              <w:jc w:val="left"/>
            </w:pPr>
            <w:r>
              <w:rPr>
                <w:rFonts w:ascii="Times New Roman" w:hAnsi="Times New Roman"/>
                <w:b w:val="0"/>
                <w:i w:val="0"/>
                <w:color w:val="000000"/>
                <w:sz w:val="24"/>
              </w:rPr>
              <w:t>6</w:t>
            </w:r>
          </w:p>
        </w:tc>
        <w:tc>
          <w:tcPr>
            <w:tcW w:w="3696" w:type="dxa"/>
            <w:tcMar>
              <w:top w:w="50" w:type="dxa"/>
              <w:left w:w="100" w:type="dxa"/>
            </w:tcMar>
            <w:vAlign w:val="center"/>
          </w:tcPr>
          <w:p w14:paraId="7ACB68F7">
            <w:pPr>
              <w:spacing w:before="0" w:after="0"/>
              <w:ind w:left="135"/>
              <w:jc w:val="left"/>
            </w:pPr>
            <w:r>
              <w:rPr>
                <w:rFonts w:ascii="Times New Roman" w:hAnsi="Times New Roman"/>
                <w:b w:val="0"/>
                <w:i w:val="0"/>
                <w:color w:val="000000"/>
                <w:sz w:val="24"/>
              </w:rPr>
              <w:t>Высшие споровые растения</w:t>
            </w:r>
          </w:p>
        </w:tc>
        <w:tc>
          <w:tcPr>
            <w:tcW w:w="1082" w:type="dxa"/>
            <w:tcMar>
              <w:top w:w="50" w:type="dxa"/>
              <w:left w:w="100" w:type="dxa"/>
            </w:tcMar>
            <w:vAlign w:val="center"/>
          </w:tcPr>
          <w:p w14:paraId="6BACC8E5">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165F936C">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0C20490B">
            <w:pPr>
              <w:spacing w:before="0" w:after="0"/>
              <w:ind w:left="135"/>
              <w:jc w:val="left"/>
            </w:pPr>
          </w:p>
        </w:tc>
        <w:tc>
          <w:tcPr>
            <w:tcW w:w="2270" w:type="dxa"/>
            <w:tcMar>
              <w:top w:w="50" w:type="dxa"/>
              <w:left w:w="100" w:type="dxa"/>
            </w:tcMar>
            <w:vAlign w:val="center"/>
          </w:tcPr>
          <w:p w14:paraId="038A46DB">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"https://m.edsoo.ru/863d4fc6" \h </w:instrText>
            </w:r>
            <w:r>
              <w:fldChar w:fldCharType="separate"/>
            </w:r>
            <w:r>
              <w:rPr>
                <w:rFonts w:ascii="Times New Roman" w:hAnsi="Times New Roman"/>
                <w:b w:val="0"/>
                <w:i w:val="0"/>
                <w:color w:val="0000FF"/>
                <w:sz w:val="22"/>
                <w:u w:val="single"/>
              </w:rPr>
              <w:t>https://m.edsoo.ru/863d4fc6</w:t>
            </w:r>
            <w:r>
              <w:rPr>
                <w:rFonts w:ascii="Times New Roman" w:hAnsi="Times New Roman"/>
                <w:b w:val="0"/>
                <w:i w:val="0"/>
                <w:color w:val="0000FF"/>
                <w:sz w:val="22"/>
                <w:u w:val="single"/>
              </w:rPr>
              <w:fldChar w:fldCharType="end"/>
            </w:r>
          </w:p>
        </w:tc>
      </w:tr>
      <w:tr w14:paraId="0E9D14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3D0A4D5F">
            <w:pPr>
              <w:spacing w:before="0" w:after="0"/>
              <w:ind w:left="0"/>
              <w:jc w:val="left"/>
            </w:pPr>
            <w:r>
              <w:rPr>
                <w:rFonts w:ascii="Times New Roman" w:hAnsi="Times New Roman"/>
                <w:b w:val="0"/>
                <w:i w:val="0"/>
                <w:color w:val="000000"/>
                <w:sz w:val="24"/>
              </w:rPr>
              <w:t>7</w:t>
            </w:r>
          </w:p>
        </w:tc>
        <w:tc>
          <w:tcPr>
            <w:tcW w:w="3696" w:type="dxa"/>
            <w:tcMar>
              <w:top w:w="50" w:type="dxa"/>
              <w:left w:w="100" w:type="dxa"/>
            </w:tcMar>
            <w:vAlign w:val="center"/>
          </w:tcPr>
          <w:p w14:paraId="45AA5950">
            <w:pPr>
              <w:spacing w:before="0" w:after="0"/>
              <w:ind w:left="135"/>
              <w:jc w:val="left"/>
            </w:pPr>
            <w:r>
              <w:rPr>
                <w:rFonts w:ascii="Times New Roman" w:hAnsi="Times New Roman"/>
                <w:b w:val="0"/>
                <w:i w:val="0"/>
                <w:color w:val="000000"/>
                <w:sz w:val="24"/>
              </w:rPr>
              <w:t>Общая характеристика и строение мхов. Практическая работа «Изучение внешнего строения мхов (на местных видах)»</w:t>
            </w:r>
          </w:p>
        </w:tc>
        <w:tc>
          <w:tcPr>
            <w:tcW w:w="1082" w:type="dxa"/>
            <w:tcMar>
              <w:top w:w="50" w:type="dxa"/>
              <w:left w:w="100" w:type="dxa"/>
            </w:tcMar>
            <w:vAlign w:val="center"/>
          </w:tcPr>
          <w:p w14:paraId="5E892611">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7A5C122B">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252BBC35">
            <w:pPr>
              <w:spacing w:before="0" w:after="0"/>
              <w:ind w:left="135"/>
              <w:jc w:val="left"/>
            </w:pPr>
          </w:p>
        </w:tc>
        <w:tc>
          <w:tcPr>
            <w:tcW w:w="2270" w:type="dxa"/>
            <w:tcMar>
              <w:top w:w="50" w:type="dxa"/>
              <w:left w:w="100" w:type="dxa"/>
            </w:tcMar>
            <w:vAlign w:val="center"/>
          </w:tcPr>
          <w:p w14:paraId="10FEF719">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"https://m.edsoo.ru/863d4b02" \h </w:instrText>
            </w:r>
            <w:r>
              <w:fldChar w:fldCharType="separate"/>
            </w:r>
            <w:r>
              <w:rPr>
                <w:rFonts w:ascii="Times New Roman" w:hAnsi="Times New Roman"/>
                <w:b w:val="0"/>
                <w:i w:val="0"/>
                <w:color w:val="0000FF"/>
                <w:sz w:val="22"/>
                <w:u w:val="single"/>
              </w:rPr>
              <w:t>https://m.edsoo.ru/863d4b02</w:t>
            </w:r>
            <w:r>
              <w:rPr>
                <w:rFonts w:ascii="Times New Roman" w:hAnsi="Times New Roman"/>
                <w:b w:val="0"/>
                <w:i w:val="0"/>
                <w:color w:val="0000FF"/>
                <w:sz w:val="22"/>
                <w:u w:val="single"/>
              </w:rPr>
              <w:fldChar w:fldCharType="end"/>
            </w:r>
          </w:p>
        </w:tc>
      </w:tr>
      <w:tr w14:paraId="5EEB3E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1B808CC9">
            <w:pPr>
              <w:spacing w:before="0" w:after="0"/>
              <w:ind w:left="0"/>
              <w:jc w:val="left"/>
            </w:pPr>
            <w:r>
              <w:rPr>
                <w:rFonts w:ascii="Times New Roman" w:hAnsi="Times New Roman"/>
                <w:b w:val="0"/>
                <w:i w:val="0"/>
                <w:color w:val="000000"/>
                <w:sz w:val="24"/>
              </w:rPr>
              <w:t>8</w:t>
            </w:r>
          </w:p>
        </w:tc>
        <w:tc>
          <w:tcPr>
            <w:tcW w:w="3696" w:type="dxa"/>
            <w:tcMar>
              <w:top w:w="50" w:type="dxa"/>
              <w:left w:w="100" w:type="dxa"/>
            </w:tcMar>
            <w:vAlign w:val="center"/>
          </w:tcPr>
          <w:p w14:paraId="36E6A434">
            <w:pPr>
              <w:spacing w:before="0" w:after="0"/>
              <w:ind w:left="135"/>
              <w:jc w:val="left"/>
            </w:pPr>
            <w:r>
              <w:rPr>
                <w:rFonts w:ascii="Times New Roman" w:hAnsi="Times New Roman"/>
                <w:b w:val="0"/>
                <w:i w:val="0"/>
                <w:color w:val="000000"/>
                <w:sz w:val="24"/>
              </w:rPr>
              <w:t>Цикл развития мхов. Роль мхов в природе и деятельности человека</w:t>
            </w:r>
          </w:p>
        </w:tc>
        <w:tc>
          <w:tcPr>
            <w:tcW w:w="1082" w:type="dxa"/>
            <w:tcMar>
              <w:top w:w="50" w:type="dxa"/>
              <w:left w:w="100" w:type="dxa"/>
            </w:tcMar>
            <w:vAlign w:val="center"/>
          </w:tcPr>
          <w:p w14:paraId="7FE1EB89">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1E23909A">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73CB1EBF">
            <w:pPr>
              <w:spacing w:before="0" w:after="0"/>
              <w:ind w:left="135"/>
              <w:jc w:val="left"/>
            </w:pPr>
          </w:p>
        </w:tc>
        <w:tc>
          <w:tcPr>
            <w:tcW w:w="2270" w:type="dxa"/>
            <w:tcMar>
              <w:top w:w="50" w:type="dxa"/>
              <w:left w:w="100" w:type="dxa"/>
            </w:tcMar>
            <w:vAlign w:val="center"/>
          </w:tcPr>
          <w:p w14:paraId="44183E8A">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"https://m.edsoo.ru/863d4e5e" \h </w:instrText>
            </w:r>
            <w:r>
              <w:fldChar w:fldCharType="separate"/>
            </w:r>
            <w:r>
              <w:rPr>
                <w:rFonts w:ascii="Times New Roman" w:hAnsi="Times New Roman"/>
                <w:b w:val="0"/>
                <w:i w:val="0"/>
                <w:color w:val="0000FF"/>
                <w:sz w:val="22"/>
                <w:u w:val="single"/>
              </w:rPr>
              <w:t>https://m.edsoo.ru/863d4e5e</w:t>
            </w:r>
            <w:r>
              <w:rPr>
                <w:rFonts w:ascii="Times New Roman" w:hAnsi="Times New Roman"/>
                <w:b w:val="0"/>
                <w:i w:val="0"/>
                <w:color w:val="0000FF"/>
                <w:sz w:val="22"/>
                <w:u w:val="single"/>
              </w:rPr>
              <w:fldChar w:fldCharType="end"/>
            </w:r>
          </w:p>
        </w:tc>
      </w:tr>
      <w:tr w14:paraId="739D17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03A8D7DA">
            <w:pPr>
              <w:spacing w:before="0" w:after="0"/>
              <w:ind w:left="0"/>
              <w:jc w:val="left"/>
            </w:pPr>
            <w:r>
              <w:rPr>
                <w:rFonts w:ascii="Times New Roman" w:hAnsi="Times New Roman"/>
                <w:b w:val="0"/>
                <w:i w:val="0"/>
                <w:color w:val="000000"/>
                <w:sz w:val="24"/>
              </w:rPr>
              <w:t>9</w:t>
            </w:r>
          </w:p>
        </w:tc>
        <w:tc>
          <w:tcPr>
            <w:tcW w:w="3696" w:type="dxa"/>
            <w:tcMar>
              <w:top w:w="50" w:type="dxa"/>
              <w:left w:w="100" w:type="dxa"/>
            </w:tcMar>
            <w:vAlign w:val="center"/>
          </w:tcPr>
          <w:p w14:paraId="58F89274">
            <w:pPr>
              <w:spacing w:before="0" w:after="0"/>
              <w:ind w:left="135"/>
              <w:jc w:val="left"/>
            </w:pPr>
            <w:r>
              <w:rPr>
                <w:rFonts w:ascii="Times New Roman" w:hAnsi="Times New Roman"/>
                <w:b w:val="0"/>
                <w:i w:val="0"/>
                <w:color w:val="000000"/>
                <w:sz w:val="24"/>
              </w:rPr>
              <w:t>Общая характеристика папоротникообразных</w:t>
            </w:r>
          </w:p>
        </w:tc>
        <w:tc>
          <w:tcPr>
            <w:tcW w:w="1082" w:type="dxa"/>
            <w:tcMar>
              <w:top w:w="50" w:type="dxa"/>
              <w:left w:w="100" w:type="dxa"/>
            </w:tcMar>
            <w:vAlign w:val="center"/>
          </w:tcPr>
          <w:p w14:paraId="6DBD5AA5">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368BA8C2">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096609CC">
            <w:pPr>
              <w:spacing w:before="0" w:after="0"/>
              <w:ind w:left="135"/>
              <w:jc w:val="left"/>
            </w:pPr>
          </w:p>
        </w:tc>
        <w:tc>
          <w:tcPr>
            <w:tcW w:w="2270" w:type="dxa"/>
            <w:tcMar>
              <w:top w:w="50" w:type="dxa"/>
              <w:left w:w="100" w:type="dxa"/>
            </w:tcMar>
            <w:vAlign w:val="center"/>
          </w:tcPr>
          <w:p w14:paraId="4321C94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"https://m.edsoo.ru/863d4fc6" \h </w:instrText>
            </w:r>
            <w:r>
              <w:fldChar w:fldCharType="separate"/>
            </w:r>
            <w:r>
              <w:rPr>
                <w:rFonts w:ascii="Times New Roman" w:hAnsi="Times New Roman"/>
                <w:b w:val="0"/>
                <w:i w:val="0"/>
                <w:color w:val="0000FF"/>
                <w:sz w:val="22"/>
                <w:u w:val="single"/>
              </w:rPr>
              <w:t>https://m.edsoo.ru/863d4fc6</w:t>
            </w:r>
            <w:r>
              <w:rPr>
                <w:rFonts w:ascii="Times New Roman" w:hAnsi="Times New Roman"/>
                <w:b w:val="0"/>
                <w:i w:val="0"/>
                <w:color w:val="0000FF"/>
                <w:sz w:val="22"/>
                <w:u w:val="single"/>
              </w:rPr>
              <w:fldChar w:fldCharType="end"/>
            </w:r>
          </w:p>
        </w:tc>
      </w:tr>
      <w:tr w14:paraId="2B0469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36318A83">
            <w:pPr>
              <w:spacing w:before="0" w:after="0"/>
              <w:ind w:left="0"/>
              <w:jc w:val="left"/>
            </w:pPr>
            <w:r>
              <w:rPr>
                <w:rFonts w:ascii="Times New Roman" w:hAnsi="Times New Roman"/>
                <w:b w:val="0"/>
                <w:i w:val="0"/>
                <w:color w:val="000000"/>
                <w:sz w:val="24"/>
              </w:rPr>
              <w:t>10</w:t>
            </w:r>
          </w:p>
        </w:tc>
        <w:tc>
          <w:tcPr>
            <w:tcW w:w="3696" w:type="dxa"/>
            <w:tcMar>
              <w:top w:w="50" w:type="dxa"/>
              <w:left w:w="100" w:type="dxa"/>
            </w:tcMar>
            <w:vAlign w:val="center"/>
          </w:tcPr>
          <w:p w14:paraId="0F764675">
            <w:pPr>
              <w:spacing w:before="0" w:after="0"/>
              <w:ind w:left="135"/>
              <w:jc w:val="left"/>
            </w:pPr>
            <w:r>
              <w:rPr>
                <w:rFonts w:ascii="Times New Roman" w:hAnsi="Times New Roman"/>
                <w:b w:val="0"/>
                <w:i w:val="0"/>
                <w:color w:val="000000"/>
                <w:sz w:val="24"/>
              </w:rPr>
              <w:t>Особенности строения и жизнедеятельности плаунов, хвощей и папоротников. Практическая работа «Изучение внешнего строения папоротника или хвоща»</w:t>
            </w:r>
          </w:p>
        </w:tc>
        <w:tc>
          <w:tcPr>
            <w:tcW w:w="1082" w:type="dxa"/>
            <w:tcMar>
              <w:top w:w="50" w:type="dxa"/>
              <w:left w:w="100" w:type="dxa"/>
            </w:tcMar>
            <w:vAlign w:val="center"/>
          </w:tcPr>
          <w:p w14:paraId="0F3AD131">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0FB3500D">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18FED9E5">
            <w:pPr>
              <w:spacing w:before="0" w:after="0"/>
              <w:ind w:left="135"/>
              <w:jc w:val="left"/>
            </w:pPr>
          </w:p>
        </w:tc>
        <w:tc>
          <w:tcPr>
            <w:tcW w:w="2270" w:type="dxa"/>
            <w:tcMar>
              <w:top w:w="50" w:type="dxa"/>
              <w:left w:w="100" w:type="dxa"/>
            </w:tcMar>
            <w:vAlign w:val="center"/>
          </w:tcPr>
          <w:p w14:paraId="01683C8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"https://m.edsoo.ru/863d512e" \h </w:instrText>
            </w:r>
            <w:r>
              <w:fldChar w:fldCharType="separate"/>
            </w:r>
            <w:r>
              <w:rPr>
                <w:rFonts w:ascii="Times New Roman" w:hAnsi="Times New Roman"/>
                <w:b w:val="0"/>
                <w:i w:val="0"/>
                <w:color w:val="0000FF"/>
                <w:sz w:val="22"/>
                <w:u w:val="single"/>
              </w:rPr>
              <w:t>https://m.edsoo.ru/863d512e</w:t>
            </w:r>
            <w:r>
              <w:rPr>
                <w:rFonts w:ascii="Times New Roman" w:hAnsi="Times New Roman"/>
                <w:b w:val="0"/>
                <w:i w:val="0"/>
                <w:color w:val="0000FF"/>
                <w:sz w:val="22"/>
                <w:u w:val="single"/>
              </w:rPr>
              <w:fldChar w:fldCharType="end"/>
            </w:r>
          </w:p>
        </w:tc>
      </w:tr>
      <w:tr w14:paraId="11326A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1E2A5525">
            <w:pPr>
              <w:spacing w:before="0" w:after="0"/>
              <w:ind w:left="0"/>
              <w:jc w:val="left"/>
            </w:pPr>
            <w:r>
              <w:rPr>
                <w:rFonts w:ascii="Times New Roman" w:hAnsi="Times New Roman"/>
                <w:b w:val="0"/>
                <w:i w:val="0"/>
                <w:color w:val="000000"/>
                <w:sz w:val="24"/>
              </w:rPr>
              <w:t>11</w:t>
            </w:r>
          </w:p>
        </w:tc>
        <w:tc>
          <w:tcPr>
            <w:tcW w:w="3696" w:type="dxa"/>
            <w:tcMar>
              <w:top w:w="50" w:type="dxa"/>
              <w:left w:w="100" w:type="dxa"/>
            </w:tcMar>
            <w:vAlign w:val="center"/>
          </w:tcPr>
          <w:p w14:paraId="7DBACB5F">
            <w:pPr>
              <w:spacing w:before="0" w:after="0"/>
              <w:ind w:left="135"/>
              <w:jc w:val="left"/>
            </w:pPr>
            <w:r>
              <w:rPr>
                <w:rFonts w:ascii="Times New Roman" w:hAnsi="Times New Roman"/>
                <w:b w:val="0"/>
                <w:i w:val="0"/>
                <w:color w:val="000000"/>
                <w:sz w:val="24"/>
              </w:rPr>
              <w:t>Размножение и цикл развития папоротникообразных. Значение папоротникообразных в природе и жизни человека</w:t>
            </w:r>
          </w:p>
        </w:tc>
        <w:tc>
          <w:tcPr>
            <w:tcW w:w="1082" w:type="dxa"/>
            <w:tcMar>
              <w:top w:w="50" w:type="dxa"/>
              <w:left w:w="100" w:type="dxa"/>
            </w:tcMar>
            <w:vAlign w:val="center"/>
          </w:tcPr>
          <w:p w14:paraId="06A34CBD">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1148339D">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3ED607B7">
            <w:pPr>
              <w:spacing w:before="0" w:after="0"/>
              <w:ind w:left="135"/>
              <w:jc w:val="left"/>
            </w:pPr>
          </w:p>
        </w:tc>
        <w:tc>
          <w:tcPr>
            <w:tcW w:w="2270" w:type="dxa"/>
            <w:tcMar>
              <w:top w:w="50" w:type="dxa"/>
              <w:left w:w="100" w:type="dxa"/>
            </w:tcMar>
            <w:vAlign w:val="center"/>
          </w:tcPr>
          <w:p w14:paraId="0F7C1BD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"https://m.edsoo.ru/863d5282" \h </w:instrText>
            </w:r>
            <w:r>
              <w:fldChar w:fldCharType="separate"/>
            </w:r>
            <w:r>
              <w:rPr>
                <w:rFonts w:ascii="Times New Roman" w:hAnsi="Times New Roman"/>
                <w:b w:val="0"/>
                <w:i w:val="0"/>
                <w:color w:val="0000FF"/>
                <w:sz w:val="22"/>
                <w:u w:val="single"/>
              </w:rPr>
              <w:t>https://m.edsoo.ru/863d5282</w:t>
            </w:r>
            <w:r>
              <w:rPr>
                <w:rFonts w:ascii="Times New Roman" w:hAnsi="Times New Roman"/>
                <w:b w:val="0"/>
                <w:i w:val="0"/>
                <w:color w:val="0000FF"/>
                <w:sz w:val="22"/>
                <w:u w:val="single"/>
              </w:rPr>
              <w:fldChar w:fldCharType="end"/>
            </w:r>
          </w:p>
        </w:tc>
      </w:tr>
      <w:tr w14:paraId="7E2B7C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7F7F635D">
            <w:pPr>
              <w:spacing w:before="0" w:after="0"/>
              <w:ind w:left="0"/>
              <w:jc w:val="left"/>
            </w:pPr>
            <w:r>
              <w:rPr>
                <w:rFonts w:ascii="Times New Roman" w:hAnsi="Times New Roman"/>
                <w:b w:val="0"/>
                <w:i w:val="0"/>
                <w:color w:val="000000"/>
                <w:sz w:val="24"/>
              </w:rPr>
              <w:t>12</w:t>
            </w:r>
          </w:p>
        </w:tc>
        <w:tc>
          <w:tcPr>
            <w:tcW w:w="3696" w:type="dxa"/>
            <w:tcMar>
              <w:top w:w="50" w:type="dxa"/>
              <w:left w:w="100" w:type="dxa"/>
            </w:tcMar>
            <w:vAlign w:val="center"/>
          </w:tcPr>
          <w:p w14:paraId="4B2A2DD2">
            <w:pPr>
              <w:spacing w:before="0" w:after="0"/>
              <w:ind w:left="135"/>
              <w:jc w:val="left"/>
            </w:pPr>
            <w:r>
              <w:rPr>
                <w:rFonts w:ascii="Times New Roman" w:hAnsi="Times New Roman"/>
                <w:b w:val="0"/>
                <w:i w:val="0"/>
                <w:color w:val="000000"/>
                <w:sz w:val="24"/>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1082" w:type="dxa"/>
            <w:tcMar>
              <w:top w:w="50" w:type="dxa"/>
              <w:left w:w="100" w:type="dxa"/>
            </w:tcMar>
            <w:vAlign w:val="center"/>
          </w:tcPr>
          <w:p w14:paraId="656C3DC2">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44000C13">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3DB2BC28">
            <w:pPr>
              <w:spacing w:before="0" w:after="0"/>
              <w:ind w:left="135"/>
              <w:jc w:val="left"/>
            </w:pPr>
          </w:p>
        </w:tc>
        <w:tc>
          <w:tcPr>
            <w:tcW w:w="2270" w:type="dxa"/>
            <w:tcMar>
              <w:top w:w="50" w:type="dxa"/>
              <w:left w:w="100" w:type="dxa"/>
            </w:tcMar>
            <w:vAlign w:val="center"/>
          </w:tcPr>
          <w:p w14:paraId="6A15FAF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"https://m.edsoo.ru/863d55a2" \h </w:instrText>
            </w:r>
            <w:r>
              <w:fldChar w:fldCharType="separate"/>
            </w:r>
            <w:r>
              <w:rPr>
                <w:rFonts w:ascii="Times New Roman" w:hAnsi="Times New Roman"/>
                <w:b w:val="0"/>
                <w:i w:val="0"/>
                <w:color w:val="0000FF"/>
                <w:sz w:val="22"/>
                <w:u w:val="single"/>
              </w:rPr>
              <w:t>https://m.edsoo.ru/863d55a2</w:t>
            </w:r>
            <w:r>
              <w:rPr>
                <w:rFonts w:ascii="Times New Roman" w:hAnsi="Times New Roman"/>
                <w:b w:val="0"/>
                <w:i w:val="0"/>
                <w:color w:val="0000FF"/>
                <w:sz w:val="22"/>
                <w:u w:val="single"/>
              </w:rPr>
              <w:fldChar w:fldCharType="end"/>
            </w:r>
          </w:p>
        </w:tc>
      </w:tr>
      <w:tr w14:paraId="3FBEDD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16CFEF4C">
            <w:pPr>
              <w:spacing w:before="0" w:after="0"/>
              <w:ind w:left="0"/>
              <w:jc w:val="left"/>
            </w:pPr>
            <w:r>
              <w:rPr>
                <w:rFonts w:ascii="Times New Roman" w:hAnsi="Times New Roman"/>
                <w:b w:val="0"/>
                <w:i w:val="0"/>
                <w:color w:val="000000"/>
                <w:sz w:val="24"/>
              </w:rPr>
              <w:t>13</w:t>
            </w:r>
          </w:p>
        </w:tc>
        <w:tc>
          <w:tcPr>
            <w:tcW w:w="3696" w:type="dxa"/>
            <w:tcMar>
              <w:top w:w="50" w:type="dxa"/>
              <w:left w:w="100" w:type="dxa"/>
            </w:tcMar>
            <w:vAlign w:val="center"/>
          </w:tcPr>
          <w:p w14:paraId="41CBD4A5">
            <w:pPr>
              <w:spacing w:before="0" w:after="0"/>
              <w:ind w:left="135"/>
              <w:jc w:val="left"/>
            </w:pPr>
            <w:r>
              <w:rPr>
                <w:rFonts w:ascii="Times New Roman" w:hAnsi="Times New Roman"/>
                <w:b w:val="0"/>
                <w:i w:val="0"/>
                <w:color w:val="000000"/>
                <w:sz w:val="24"/>
              </w:rPr>
              <w:t>Значение хвойных растений в природе и жизни человека</w:t>
            </w:r>
          </w:p>
        </w:tc>
        <w:tc>
          <w:tcPr>
            <w:tcW w:w="1082" w:type="dxa"/>
            <w:tcMar>
              <w:top w:w="50" w:type="dxa"/>
              <w:left w:w="100" w:type="dxa"/>
            </w:tcMar>
            <w:vAlign w:val="center"/>
          </w:tcPr>
          <w:p w14:paraId="6CD23D1D">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7F835CCC">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00E9208E">
            <w:pPr>
              <w:spacing w:before="0" w:after="0"/>
              <w:ind w:left="135"/>
              <w:jc w:val="left"/>
            </w:pPr>
          </w:p>
        </w:tc>
        <w:tc>
          <w:tcPr>
            <w:tcW w:w="2270" w:type="dxa"/>
            <w:tcMar>
              <w:top w:w="50" w:type="dxa"/>
              <w:left w:w="100" w:type="dxa"/>
            </w:tcMar>
            <w:vAlign w:val="center"/>
          </w:tcPr>
          <w:p w14:paraId="1102E4D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"https://m.edsoo.ru/863d5714" \h </w:instrText>
            </w:r>
            <w:r>
              <w:fldChar w:fldCharType="separate"/>
            </w:r>
            <w:r>
              <w:rPr>
                <w:rFonts w:ascii="Times New Roman" w:hAnsi="Times New Roman"/>
                <w:b w:val="0"/>
                <w:i w:val="0"/>
                <w:color w:val="0000FF"/>
                <w:sz w:val="22"/>
                <w:u w:val="single"/>
              </w:rPr>
              <w:t>https://m.edsoo.ru/863d5714</w:t>
            </w:r>
            <w:r>
              <w:rPr>
                <w:rFonts w:ascii="Times New Roman" w:hAnsi="Times New Roman"/>
                <w:b w:val="0"/>
                <w:i w:val="0"/>
                <w:color w:val="0000FF"/>
                <w:sz w:val="22"/>
                <w:u w:val="single"/>
              </w:rPr>
              <w:fldChar w:fldCharType="end"/>
            </w:r>
          </w:p>
        </w:tc>
      </w:tr>
      <w:tr w14:paraId="2AC08A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3C1608F1">
            <w:pPr>
              <w:spacing w:before="0" w:after="0"/>
              <w:ind w:left="0"/>
              <w:jc w:val="left"/>
            </w:pPr>
            <w:r>
              <w:rPr>
                <w:rFonts w:ascii="Times New Roman" w:hAnsi="Times New Roman"/>
                <w:b w:val="0"/>
                <w:i w:val="0"/>
                <w:color w:val="000000"/>
                <w:sz w:val="24"/>
              </w:rPr>
              <w:t>14</w:t>
            </w:r>
          </w:p>
        </w:tc>
        <w:tc>
          <w:tcPr>
            <w:tcW w:w="3696" w:type="dxa"/>
            <w:tcMar>
              <w:top w:w="50" w:type="dxa"/>
              <w:left w:w="100" w:type="dxa"/>
            </w:tcMar>
            <w:vAlign w:val="center"/>
          </w:tcPr>
          <w:p w14:paraId="3FC89438">
            <w:pPr>
              <w:spacing w:before="0" w:after="0"/>
              <w:ind w:left="135"/>
              <w:jc w:val="left"/>
            </w:pPr>
            <w:r>
              <w:rPr>
                <w:rFonts w:ascii="Times New Roman" w:hAnsi="Times New Roman"/>
                <w:b w:val="0"/>
                <w:i w:val="0"/>
                <w:color w:val="000000"/>
                <w:sz w:val="24"/>
              </w:rPr>
              <w:t>Особенности строения и жизнедеятельности покрытосеменных растений. Практическая работа «Изучение внешнего строения покрытосеменных растений»</w:t>
            </w:r>
          </w:p>
        </w:tc>
        <w:tc>
          <w:tcPr>
            <w:tcW w:w="1082" w:type="dxa"/>
            <w:tcMar>
              <w:top w:w="50" w:type="dxa"/>
              <w:left w:w="100" w:type="dxa"/>
            </w:tcMar>
            <w:vAlign w:val="center"/>
          </w:tcPr>
          <w:p w14:paraId="7E306884">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3E881C8F">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77BAB999">
            <w:pPr>
              <w:spacing w:before="0" w:after="0"/>
              <w:ind w:left="135"/>
              <w:jc w:val="left"/>
            </w:pPr>
          </w:p>
        </w:tc>
        <w:tc>
          <w:tcPr>
            <w:tcW w:w="2270" w:type="dxa"/>
            <w:tcMar>
              <w:top w:w="50" w:type="dxa"/>
              <w:left w:w="100" w:type="dxa"/>
            </w:tcMar>
            <w:vAlign w:val="center"/>
          </w:tcPr>
          <w:p w14:paraId="170EFC0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"https://m.edsoo.ru/863d5868" \h </w:instrText>
            </w:r>
            <w:r>
              <w:fldChar w:fldCharType="separate"/>
            </w:r>
            <w:r>
              <w:rPr>
                <w:rFonts w:ascii="Times New Roman" w:hAnsi="Times New Roman"/>
                <w:b w:val="0"/>
                <w:i w:val="0"/>
                <w:color w:val="0000FF"/>
                <w:sz w:val="22"/>
                <w:u w:val="single"/>
              </w:rPr>
              <w:t>https://m.edsoo.ru/863d5868</w:t>
            </w:r>
            <w:r>
              <w:rPr>
                <w:rFonts w:ascii="Times New Roman" w:hAnsi="Times New Roman"/>
                <w:b w:val="0"/>
                <w:i w:val="0"/>
                <w:color w:val="0000FF"/>
                <w:sz w:val="22"/>
                <w:u w:val="single"/>
              </w:rPr>
              <w:fldChar w:fldCharType="end"/>
            </w:r>
          </w:p>
        </w:tc>
      </w:tr>
      <w:tr w14:paraId="242A4E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153F936F">
            <w:pPr>
              <w:spacing w:before="0" w:after="0"/>
              <w:ind w:left="0"/>
              <w:jc w:val="left"/>
            </w:pPr>
            <w:r>
              <w:rPr>
                <w:rFonts w:ascii="Times New Roman" w:hAnsi="Times New Roman"/>
                <w:b w:val="0"/>
                <w:i w:val="0"/>
                <w:color w:val="000000"/>
                <w:sz w:val="24"/>
              </w:rPr>
              <w:t>15</w:t>
            </w:r>
          </w:p>
        </w:tc>
        <w:tc>
          <w:tcPr>
            <w:tcW w:w="3696" w:type="dxa"/>
            <w:tcMar>
              <w:top w:w="50" w:type="dxa"/>
              <w:left w:w="100" w:type="dxa"/>
            </w:tcMar>
            <w:vAlign w:val="center"/>
          </w:tcPr>
          <w:p w14:paraId="65B8D1D3">
            <w:pPr>
              <w:spacing w:before="0" w:after="0"/>
              <w:ind w:left="135"/>
              <w:jc w:val="left"/>
            </w:pPr>
            <w:r>
              <w:rPr>
                <w:rFonts w:ascii="Times New Roman" w:hAnsi="Times New Roman"/>
                <w:b w:val="0"/>
                <w:i w:val="0"/>
                <w:color w:val="000000"/>
                <w:sz w:val="24"/>
              </w:rPr>
              <w:t>Классификация и цикл развития покрытосеменных растений</w:t>
            </w:r>
          </w:p>
        </w:tc>
        <w:tc>
          <w:tcPr>
            <w:tcW w:w="1082" w:type="dxa"/>
            <w:tcMar>
              <w:top w:w="50" w:type="dxa"/>
              <w:left w:w="100" w:type="dxa"/>
            </w:tcMar>
            <w:vAlign w:val="center"/>
          </w:tcPr>
          <w:p w14:paraId="2938B919">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4414111C">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0D75D7A2">
            <w:pPr>
              <w:spacing w:before="0" w:after="0"/>
              <w:ind w:left="135"/>
              <w:jc w:val="left"/>
            </w:pPr>
          </w:p>
        </w:tc>
        <w:tc>
          <w:tcPr>
            <w:tcW w:w="2270" w:type="dxa"/>
            <w:tcMar>
              <w:top w:w="50" w:type="dxa"/>
              <w:left w:w="100" w:type="dxa"/>
            </w:tcMar>
            <w:vAlign w:val="center"/>
          </w:tcPr>
          <w:p w14:paraId="5BC65BB9">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"https://m.edsoo.ru/863d5a02" \h </w:instrText>
            </w:r>
            <w:r>
              <w:fldChar w:fldCharType="separate"/>
            </w:r>
            <w:r>
              <w:rPr>
                <w:rFonts w:ascii="Times New Roman" w:hAnsi="Times New Roman"/>
                <w:b w:val="0"/>
                <w:i w:val="0"/>
                <w:color w:val="0000FF"/>
                <w:sz w:val="22"/>
                <w:u w:val="single"/>
              </w:rPr>
              <w:t>https://m.edsoo.ru/863d5a02</w:t>
            </w:r>
            <w:r>
              <w:rPr>
                <w:rFonts w:ascii="Times New Roman" w:hAnsi="Times New Roman"/>
                <w:b w:val="0"/>
                <w:i w:val="0"/>
                <w:color w:val="0000FF"/>
                <w:sz w:val="22"/>
                <w:u w:val="single"/>
              </w:rPr>
              <w:fldChar w:fldCharType="end"/>
            </w:r>
          </w:p>
        </w:tc>
      </w:tr>
      <w:tr w14:paraId="34E6A1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6EAA7EBD">
            <w:pPr>
              <w:spacing w:before="0" w:after="0"/>
              <w:ind w:left="0"/>
              <w:jc w:val="left"/>
            </w:pPr>
            <w:r>
              <w:rPr>
                <w:rFonts w:ascii="Times New Roman" w:hAnsi="Times New Roman"/>
                <w:b w:val="0"/>
                <w:i w:val="0"/>
                <w:color w:val="000000"/>
                <w:sz w:val="24"/>
              </w:rPr>
              <w:t>16</w:t>
            </w:r>
          </w:p>
        </w:tc>
        <w:tc>
          <w:tcPr>
            <w:tcW w:w="3696" w:type="dxa"/>
            <w:tcMar>
              <w:top w:w="50" w:type="dxa"/>
              <w:left w:w="100" w:type="dxa"/>
            </w:tcMar>
            <w:vAlign w:val="center"/>
          </w:tcPr>
          <w:p w14:paraId="30D15501">
            <w:pPr>
              <w:spacing w:before="0" w:after="0"/>
              <w:ind w:left="135"/>
              <w:jc w:val="left"/>
            </w:pPr>
            <w:r>
              <w:rPr>
                <w:rFonts w:ascii="Times New Roman" w:hAnsi="Times New Roman"/>
                <w:b w:val="0"/>
                <w:i w:val="0"/>
                <w:color w:val="000000"/>
                <w:sz w:val="24"/>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1082" w:type="dxa"/>
            <w:tcMar>
              <w:top w:w="50" w:type="dxa"/>
              <w:left w:w="100" w:type="dxa"/>
            </w:tcMar>
            <w:vAlign w:val="center"/>
          </w:tcPr>
          <w:p w14:paraId="5D30FD5B">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53CAB080">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7B8C81DC">
            <w:pPr>
              <w:spacing w:before="0" w:after="0"/>
              <w:ind w:left="135"/>
              <w:jc w:val="left"/>
            </w:pPr>
          </w:p>
        </w:tc>
        <w:tc>
          <w:tcPr>
            <w:tcW w:w="2270" w:type="dxa"/>
            <w:tcMar>
              <w:top w:w="50" w:type="dxa"/>
              <w:left w:w="100" w:type="dxa"/>
            </w:tcMar>
            <w:vAlign w:val="center"/>
          </w:tcPr>
          <w:p w14:paraId="705F41C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"https://m.edsoo.ru/863d5b88" \h </w:instrText>
            </w:r>
            <w:r>
              <w:fldChar w:fldCharType="separate"/>
            </w:r>
            <w:r>
              <w:rPr>
                <w:rFonts w:ascii="Times New Roman" w:hAnsi="Times New Roman"/>
                <w:b w:val="0"/>
                <w:i w:val="0"/>
                <w:color w:val="0000FF"/>
                <w:sz w:val="22"/>
                <w:u w:val="single"/>
              </w:rPr>
              <w:t>https://m.edsoo.ru/863d5b88</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"https://m.edsoo.ru/863d5dae" \h </w:instrText>
            </w:r>
            <w:r>
              <w:fldChar w:fldCharType="separate"/>
            </w:r>
            <w:r>
              <w:rPr>
                <w:rFonts w:ascii="Times New Roman" w:hAnsi="Times New Roman"/>
                <w:b w:val="0"/>
                <w:i w:val="0"/>
                <w:color w:val="0000FF"/>
                <w:sz w:val="22"/>
                <w:u w:val="single"/>
              </w:rPr>
              <w:t>https://m.edsoo.ru/863d5dae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"https://m.edsoo.ru/863d5f20" \h </w:instrText>
            </w:r>
            <w:r>
              <w:fldChar w:fldCharType="separate"/>
            </w:r>
            <w:r>
              <w:rPr>
                <w:rFonts w:ascii="Times New Roman" w:hAnsi="Times New Roman"/>
                <w:b w:val="0"/>
                <w:i w:val="0"/>
                <w:color w:val="0000FF"/>
                <w:sz w:val="22"/>
                <w:u w:val="single"/>
              </w:rPr>
              <w:t>https://m.edsoo.ru/863d5f20</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"https://m.edsoo.ru/863d607e" \h </w:instrText>
            </w:r>
            <w:r>
              <w:fldChar w:fldCharType="separate"/>
            </w:r>
            <w:r>
              <w:rPr>
                <w:rFonts w:ascii="Times New Roman" w:hAnsi="Times New Roman"/>
                <w:b w:val="0"/>
                <w:i w:val="0"/>
                <w:color w:val="0000FF"/>
                <w:sz w:val="22"/>
                <w:u w:val="single"/>
              </w:rPr>
              <w:t>https://m.edsoo.ru/863d607e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"https://m.edsoo.ru/863d61e6" \h </w:instrText>
            </w:r>
            <w:r>
              <w:fldChar w:fldCharType="separate"/>
            </w:r>
            <w:r>
              <w:rPr>
                <w:rFonts w:ascii="Times New Roman" w:hAnsi="Times New Roman"/>
                <w:b w:val="0"/>
                <w:i w:val="0"/>
                <w:color w:val="0000FF"/>
                <w:sz w:val="22"/>
                <w:u w:val="single"/>
              </w:rPr>
              <w:t>https://m.edsoo.ru/863d61e6</w:t>
            </w:r>
            <w:r>
              <w:rPr>
                <w:rFonts w:ascii="Times New Roman" w:hAnsi="Times New Roman"/>
                <w:b w:val="0"/>
                <w:i w:val="0"/>
                <w:color w:val="0000FF"/>
                <w:sz w:val="22"/>
                <w:u w:val="single"/>
              </w:rPr>
              <w:fldChar w:fldCharType="end"/>
            </w:r>
          </w:p>
        </w:tc>
      </w:tr>
      <w:tr w14:paraId="70312D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5292A110">
            <w:pPr>
              <w:spacing w:before="0" w:after="0"/>
              <w:ind w:left="0"/>
              <w:jc w:val="left"/>
            </w:pPr>
            <w:r>
              <w:rPr>
                <w:rFonts w:ascii="Times New Roman" w:hAnsi="Times New Roman"/>
                <w:b w:val="0"/>
                <w:i w:val="0"/>
                <w:color w:val="000000"/>
                <w:sz w:val="24"/>
              </w:rPr>
              <w:t>17</w:t>
            </w:r>
          </w:p>
        </w:tc>
        <w:tc>
          <w:tcPr>
            <w:tcW w:w="3696" w:type="dxa"/>
            <w:tcMar>
              <w:top w:w="50" w:type="dxa"/>
              <w:left w:w="100" w:type="dxa"/>
            </w:tcMar>
            <w:vAlign w:val="center"/>
          </w:tcPr>
          <w:p w14:paraId="336D606D">
            <w:pPr>
              <w:spacing w:before="0" w:after="0"/>
              <w:ind w:left="135"/>
              <w:jc w:val="left"/>
            </w:pPr>
            <w:r>
              <w:rPr>
                <w:rFonts w:ascii="Times New Roman" w:hAnsi="Times New Roman"/>
                <w:b w:val="0"/>
                <w:i w:val="0"/>
                <w:color w:val="000000"/>
                <w:sz w:val="24"/>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1082" w:type="dxa"/>
            <w:tcMar>
              <w:top w:w="50" w:type="dxa"/>
              <w:left w:w="100" w:type="dxa"/>
            </w:tcMar>
            <w:vAlign w:val="center"/>
          </w:tcPr>
          <w:p w14:paraId="28C88E44">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23452EC2">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3C6FD4A0">
            <w:pPr>
              <w:spacing w:before="0" w:after="0"/>
              <w:ind w:left="135"/>
              <w:jc w:val="left"/>
            </w:pPr>
          </w:p>
        </w:tc>
        <w:tc>
          <w:tcPr>
            <w:tcW w:w="2270" w:type="dxa"/>
            <w:tcMar>
              <w:top w:w="50" w:type="dxa"/>
              <w:left w:w="100" w:type="dxa"/>
            </w:tcMar>
            <w:vAlign w:val="center"/>
          </w:tcPr>
          <w:p w14:paraId="29F2E65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"https://m.edsoo.ru/863d5b88" \h </w:instrText>
            </w:r>
            <w:r>
              <w:fldChar w:fldCharType="separate"/>
            </w:r>
            <w:r>
              <w:rPr>
                <w:rFonts w:ascii="Times New Roman" w:hAnsi="Times New Roman"/>
                <w:b w:val="0"/>
                <w:i w:val="0"/>
                <w:color w:val="0000FF"/>
                <w:sz w:val="22"/>
                <w:u w:val="single"/>
              </w:rPr>
              <w:t>https://m.edsoo.ru/863d5b88</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"https://m.edsoo.ru/863d5dae" \h </w:instrText>
            </w:r>
            <w:r>
              <w:fldChar w:fldCharType="separate"/>
            </w:r>
            <w:r>
              <w:rPr>
                <w:rFonts w:ascii="Times New Roman" w:hAnsi="Times New Roman"/>
                <w:b w:val="0"/>
                <w:i w:val="0"/>
                <w:color w:val="0000FF"/>
                <w:sz w:val="22"/>
                <w:u w:val="single"/>
              </w:rPr>
              <w:t>https://m.edsoo.ru/863d5dae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"https://m.edsoo.ru/863d5f20" \h </w:instrText>
            </w:r>
            <w:r>
              <w:fldChar w:fldCharType="separate"/>
            </w:r>
            <w:r>
              <w:rPr>
                <w:rFonts w:ascii="Times New Roman" w:hAnsi="Times New Roman"/>
                <w:b w:val="0"/>
                <w:i w:val="0"/>
                <w:color w:val="0000FF"/>
                <w:sz w:val="22"/>
                <w:u w:val="single"/>
              </w:rPr>
              <w:t>https://m.edsoo.ru/863d5f20</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"https://m.edsoo.ru/863d607e" \h </w:instrText>
            </w:r>
            <w:r>
              <w:fldChar w:fldCharType="separate"/>
            </w:r>
            <w:r>
              <w:rPr>
                <w:rFonts w:ascii="Times New Roman" w:hAnsi="Times New Roman"/>
                <w:b w:val="0"/>
                <w:i w:val="0"/>
                <w:color w:val="0000FF"/>
                <w:sz w:val="22"/>
                <w:u w:val="single"/>
              </w:rPr>
              <w:t>https://m.edsoo.ru/863d607e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"https://m.edsoo.ru/863d61e6" \h </w:instrText>
            </w:r>
            <w:r>
              <w:fldChar w:fldCharType="separate"/>
            </w:r>
            <w:r>
              <w:rPr>
                <w:rFonts w:ascii="Times New Roman" w:hAnsi="Times New Roman"/>
                <w:b w:val="0"/>
                <w:i w:val="0"/>
                <w:color w:val="0000FF"/>
                <w:sz w:val="22"/>
                <w:u w:val="single"/>
              </w:rPr>
              <w:t>https://m.edsoo.ru/863d61e6</w:t>
            </w:r>
            <w:r>
              <w:rPr>
                <w:rFonts w:ascii="Times New Roman" w:hAnsi="Times New Roman"/>
                <w:b w:val="0"/>
                <w:i w:val="0"/>
                <w:color w:val="0000FF"/>
                <w:sz w:val="22"/>
                <w:u w:val="single"/>
              </w:rPr>
              <w:fldChar w:fldCharType="end"/>
            </w:r>
          </w:p>
        </w:tc>
      </w:tr>
      <w:tr w14:paraId="1DD435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4A7FA485">
            <w:pPr>
              <w:spacing w:before="0" w:after="0"/>
              <w:ind w:left="0"/>
              <w:jc w:val="left"/>
            </w:pPr>
            <w:r>
              <w:rPr>
                <w:rFonts w:ascii="Times New Roman" w:hAnsi="Times New Roman"/>
                <w:b w:val="0"/>
                <w:i w:val="0"/>
                <w:color w:val="000000"/>
                <w:sz w:val="24"/>
              </w:rPr>
              <w:t>18</w:t>
            </w:r>
          </w:p>
        </w:tc>
        <w:tc>
          <w:tcPr>
            <w:tcW w:w="3696" w:type="dxa"/>
            <w:tcMar>
              <w:top w:w="50" w:type="dxa"/>
              <w:left w:w="100" w:type="dxa"/>
            </w:tcMar>
            <w:vAlign w:val="center"/>
          </w:tcPr>
          <w:p w14:paraId="29C74522">
            <w:pPr>
              <w:spacing w:before="0" w:after="0"/>
              <w:ind w:left="135"/>
              <w:jc w:val="left"/>
            </w:pPr>
            <w:r>
              <w:rPr>
                <w:rFonts w:ascii="Times New Roman" w:hAnsi="Times New Roman"/>
                <w:b w:val="0"/>
                <w:i w:val="0"/>
                <w:color w:val="000000"/>
                <w:sz w:val="24"/>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1082" w:type="dxa"/>
            <w:tcMar>
              <w:top w:w="50" w:type="dxa"/>
              <w:left w:w="100" w:type="dxa"/>
            </w:tcMar>
            <w:vAlign w:val="center"/>
          </w:tcPr>
          <w:p w14:paraId="6A78531F">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688B47E6">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796BEFED">
            <w:pPr>
              <w:spacing w:before="0" w:after="0"/>
              <w:ind w:left="135"/>
              <w:jc w:val="left"/>
            </w:pPr>
          </w:p>
        </w:tc>
        <w:tc>
          <w:tcPr>
            <w:tcW w:w="2270" w:type="dxa"/>
            <w:tcMar>
              <w:top w:w="50" w:type="dxa"/>
              <w:left w:w="100" w:type="dxa"/>
            </w:tcMar>
            <w:vAlign w:val="center"/>
          </w:tcPr>
          <w:p w14:paraId="50D821FE">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"https://m.edsoo.ru/863d5b88" \h </w:instrText>
            </w:r>
            <w:r>
              <w:fldChar w:fldCharType="separate"/>
            </w:r>
            <w:r>
              <w:rPr>
                <w:rFonts w:ascii="Times New Roman" w:hAnsi="Times New Roman"/>
                <w:b w:val="0"/>
                <w:i w:val="0"/>
                <w:color w:val="0000FF"/>
                <w:sz w:val="22"/>
                <w:u w:val="single"/>
              </w:rPr>
              <w:t>https://m.edsoo.ru/863d5b88</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"https://m.edsoo.ru/863d5dae" \h </w:instrText>
            </w:r>
            <w:r>
              <w:fldChar w:fldCharType="separate"/>
            </w:r>
            <w:r>
              <w:rPr>
                <w:rFonts w:ascii="Times New Roman" w:hAnsi="Times New Roman"/>
                <w:b w:val="0"/>
                <w:i w:val="0"/>
                <w:color w:val="0000FF"/>
                <w:sz w:val="22"/>
                <w:u w:val="single"/>
              </w:rPr>
              <w:t>https://m.edsoo.ru/863d5dae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"https://m.edsoo.ru/863d5f20" \h </w:instrText>
            </w:r>
            <w:r>
              <w:fldChar w:fldCharType="separate"/>
            </w:r>
            <w:r>
              <w:rPr>
                <w:rFonts w:ascii="Times New Roman" w:hAnsi="Times New Roman"/>
                <w:b w:val="0"/>
                <w:i w:val="0"/>
                <w:color w:val="0000FF"/>
                <w:sz w:val="22"/>
                <w:u w:val="single"/>
              </w:rPr>
              <w:t>https://m.edsoo.ru/863d5f20</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"https://m.edsoo.ru/863d607e" \h </w:instrText>
            </w:r>
            <w:r>
              <w:fldChar w:fldCharType="separate"/>
            </w:r>
            <w:r>
              <w:rPr>
                <w:rFonts w:ascii="Times New Roman" w:hAnsi="Times New Roman"/>
                <w:b w:val="0"/>
                <w:i w:val="0"/>
                <w:color w:val="0000FF"/>
                <w:sz w:val="22"/>
                <w:u w:val="single"/>
              </w:rPr>
              <w:t>https://m.edsoo.ru/863d607e</w:t>
            </w:r>
            <w:r>
              <w:rPr>
                <w:rFonts w:ascii="Times New Roman" w:hAnsi="Times New Roman"/>
                <w:b w:val="0"/>
                <w:i w:val="0"/>
                <w:color w:val="0000FF"/>
                <w:sz w:val="22"/>
                <w:u w:val="single"/>
              </w:rPr>
              <w:fldChar w:fldCharType="end"/>
            </w:r>
            <w:r>
              <w:rPr>
                <w:rFonts w:ascii="Times New Roman" w:hAnsi="Times New Roman"/>
                <w:b w:val="0"/>
                <w:i w:val="0"/>
                <w:color w:val="000000"/>
                <w:sz w:val="24"/>
              </w:rPr>
              <w:t xml:space="preserve"> </w:t>
            </w:r>
            <w:r>
              <w:fldChar w:fldCharType="begin"/>
            </w:r>
            <w:r>
              <w:instrText xml:space="preserve"> HYPERLINK "https://m.edsoo.ru/863d61e6" \h </w:instrText>
            </w:r>
            <w:r>
              <w:fldChar w:fldCharType="separate"/>
            </w:r>
            <w:r>
              <w:rPr>
                <w:rFonts w:ascii="Times New Roman" w:hAnsi="Times New Roman"/>
                <w:b w:val="0"/>
                <w:i w:val="0"/>
                <w:color w:val="0000FF"/>
                <w:sz w:val="22"/>
                <w:u w:val="single"/>
              </w:rPr>
              <w:t>https://m.edsoo.ru/863d61e6</w:t>
            </w:r>
            <w:r>
              <w:rPr>
                <w:rFonts w:ascii="Times New Roman" w:hAnsi="Times New Roman"/>
                <w:b w:val="0"/>
                <w:i w:val="0"/>
                <w:color w:val="0000FF"/>
                <w:sz w:val="22"/>
                <w:u w:val="single"/>
              </w:rPr>
              <w:fldChar w:fldCharType="end"/>
            </w:r>
          </w:p>
        </w:tc>
      </w:tr>
      <w:tr w14:paraId="36CE87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70CDCE75">
            <w:pPr>
              <w:spacing w:before="0" w:after="0"/>
              <w:ind w:left="0"/>
              <w:jc w:val="left"/>
            </w:pPr>
            <w:r>
              <w:rPr>
                <w:rFonts w:ascii="Times New Roman" w:hAnsi="Times New Roman"/>
                <w:b w:val="0"/>
                <w:i w:val="0"/>
                <w:color w:val="000000"/>
                <w:sz w:val="24"/>
              </w:rPr>
              <w:t>19</w:t>
            </w:r>
          </w:p>
        </w:tc>
        <w:tc>
          <w:tcPr>
            <w:tcW w:w="3696" w:type="dxa"/>
            <w:tcMar>
              <w:top w:w="50" w:type="dxa"/>
              <w:left w:w="100" w:type="dxa"/>
            </w:tcMar>
            <w:vAlign w:val="center"/>
          </w:tcPr>
          <w:p w14:paraId="3190FE00">
            <w:pPr>
              <w:spacing w:before="0" w:after="0"/>
              <w:ind w:left="135"/>
              <w:jc w:val="left"/>
            </w:pPr>
            <w:r>
              <w:rPr>
                <w:rFonts w:ascii="Times New Roman" w:hAnsi="Times New Roman"/>
                <w:b w:val="0"/>
                <w:i w:val="0"/>
                <w:color w:val="000000"/>
                <w:sz w:val="24"/>
              </w:rPr>
              <w:t>Культурные представители семейств покрытосеменных, их использование человеком</w:t>
            </w:r>
          </w:p>
        </w:tc>
        <w:tc>
          <w:tcPr>
            <w:tcW w:w="1082" w:type="dxa"/>
            <w:tcMar>
              <w:top w:w="50" w:type="dxa"/>
              <w:left w:w="100" w:type="dxa"/>
            </w:tcMar>
            <w:vAlign w:val="center"/>
          </w:tcPr>
          <w:p w14:paraId="11B7B2D7">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7A7817D9">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3C851DC0">
            <w:pPr>
              <w:spacing w:before="0" w:after="0"/>
              <w:ind w:left="135"/>
              <w:jc w:val="left"/>
            </w:pPr>
          </w:p>
        </w:tc>
        <w:tc>
          <w:tcPr>
            <w:tcW w:w="2270" w:type="dxa"/>
            <w:tcMar>
              <w:top w:w="50" w:type="dxa"/>
              <w:left w:w="100" w:type="dxa"/>
            </w:tcMar>
            <w:vAlign w:val="center"/>
          </w:tcPr>
          <w:p w14:paraId="6C7BC3F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"https://m.edsoo.ru/863d634e" \h </w:instrText>
            </w:r>
            <w:r>
              <w:fldChar w:fldCharType="separate"/>
            </w:r>
            <w:r>
              <w:rPr>
                <w:rFonts w:ascii="Times New Roman" w:hAnsi="Times New Roman"/>
                <w:b w:val="0"/>
                <w:i w:val="0"/>
                <w:color w:val="0000FF"/>
                <w:sz w:val="22"/>
                <w:u w:val="single"/>
              </w:rPr>
              <w:t>https://m.edsoo.ru/863d634e</w:t>
            </w:r>
            <w:r>
              <w:rPr>
                <w:rFonts w:ascii="Times New Roman" w:hAnsi="Times New Roman"/>
                <w:b w:val="0"/>
                <w:i w:val="0"/>
                <w:color w:val="0000FF"/>
                <w:sz w:val="22"/>
                <w:u w:val="single"/>
              </w:rPr>
              <w:fldChar w:fldCharType="end"/>
            </w:r>
          </w:p>
        </w:tc>
      </w:tr>
      <w:tr w14:paraId="2F3249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73626395">
            <w:pPr>
              <w:spacing w:before="0" w:after="0"/>
              <w:ind w:left="0"/>
              <w:jc w:val="left"/>
            </w:pPr>
            <w:r>
              <w:rPr>
                <w:rFonts w:ascii="Times New Roman" w:hAnsi="Times New Roman"/>
                <w:b w:val="0"/>
                <w:i w:val="0"/>
                <w:color w:val="000000"/>
                <w:sz w:val="24"/>
              </w:rPr>
              <w:t>20</w:t>
            </w:r>
          </w:p>
        </w:tc>
        <w:tc>
          <w:tcPr>
            <w:tcW w:w="3696" w:type="dxa"/>
            <w:tcMar>
              <w:top w:w="50" w:type="dxa"/>
              <w:left w:w="100" w:type="dxa"/>
            </w:tcMar>
            <w:vAlign w:val="center"/>
          </w:tcPr>
          <w:p w14:paraId="0D1DF4EC">
            <w:pPr>
              <w:spacing w:before="0" w:after="0"/>
              <w:ind w:left="135"/>
              <w:jc w:val="left"/>
            </w:pPr>
            <w:r>
              <w:rPr>
                <w:rFonts w:ascii="Times New Roman" w:hAnsi="Times New Roman"/>
                <w:b w:val="0"/>
                <w:i w:val="0"/>
                <w:color w:val="000000"/>
                <w:sz w:val="24"/>
              </w:rPr>
              <w:t>Эволюционное развитие растительного мира на Земле</w:t>
            </w:r>
          </w:p>
        </w:tc>
        <w:tc>
          <w:tcPr>
            <w:tcW w:w="1082" w:type="dxa"/>
            <w:tcMar>
              <w:top w:w="50" w:type="dxa"/>
              <w:left w:w="100" w:type="dxa"/>
            </w:tcMar>
            <w:vAlign w:val="center"/>
          </w:tcPr>
          <w:p w14:paraId="3CE73AE7">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5D507B0B">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564A2C97">
            <w:pPr>
              <w:spacing w:before="0" w:after="0"/>
              <w:ind w:left="135"/>
              <w:jc w:val="left"/>
            </w:pPr>
          </w:p>
        </w:tc>
        <w:tc>
          <w:tcPr>
            <w:tcW w:w="2270" w:type="dxa"/>
            <w:tcMar>
              <w:top w:w="50" w:type="dxa"/>
              <w:left w:w="100" w:type="dxa"/>
            </w:tcMar>
            <w:vAlign w:val="center"/>
          </w:tcPr>
          <w:p w14:paraId="29C755C5">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"https://m.edsoo.ru/863d651a" \h </w:instrText>
            </w:r>
            <w:r>
              <w:fldChar w:fldCharType="separate"/>
            </w:r>
            <w:r>
              <w:rPr>
                <w:rFonts w:ascii="Times New Roman" w:hAnsi="Times New Roman"/>
                <w:b w:val="0"/>
                <w:i w:val="0"/>
                <w:color w:val="0000FF"/>
                <w:sz w:val="22"/>
                <w:u w:val="single"/>
              </w:rPr>
              <w:t>https://m.edsoo.ru/863d651a</w:t>
            </w:r>
            <w:r>
              <w:rPr>
                <w:rFonts w:ascii="Times New Roman" w:hAnsi="Times New Roman"/>
                <w:b w:val="0"/>
                <w:i w:val="0"/>
                <w:color w:val="0000FF"/>
                <w:sz w:val="22"/>
                <w:u w:val="single"/>
              </w:rPr>
              <w:fldChar w:fldCharType="end"/>
            </w:r>
          </w:p>
        </w:tc>
      </w:tr>
      <w:tr w14:paraId="318F39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45E4A61E">
            <w:pPr>
              <w:spacing w:before="0" w:after="0"/>
              <w:ind w:left="0"/>
              <w:jc w:val="left"/>
            </w:pPr>
            <w:r>
              <w:rPr>
                <w:rFonts w:ascii="Times New Roman" w:hAnsi="Times New Roman"/>
                <w:b w:val="0"/>
                <w:i w:val="0"/>
                <w:color w:val="000000"/>
                <w:sz w:val="24"/>
              </w:rPr>
              <w:t>21</w:t>
            </w:r>
          </w:p>
        </w:tc>
        <w:tc>
          <w:tcPr>
            <w:tcW w:w="3696" w:type="dxa"/>
            <w:tcMar>
              <w:top w:w="50" w:type="dxa"/>
              <w:left w:w="100" w:type="dxa"/>
            </w:tcMar>
            <w:vAlign w:val="center"/>
          </w:tcPr>
          <w:p w14:paraId="52EF80F8">
            <w:pPr>
              <w:spacing w:before="0" w:after="0"/>
              <w:ind w:left="135"/>
              <w:jc w:val="left"/>
            </w:pPr>
            <w:r>
              <w:rPr>
                <w:rFonts w:ascii="Times New Roman" w:hAnsi="Times New Roman"/>
                <w:b w:val="0"/>
                <w:i w:val="0"/>
                <w:color w:val="000000"/>
                <w:sz w:val="24"/>
              </w:rPr>
              <w:t>Этапы развития наземных растений основных систематических групп</w:t>
            </w:r>
          </w:p>
        </w:tc>
        <w:tc>
          <w:tcPr>
            <w:tcW w:w="1082" w:type="dxa"/>
            <w:tcMar>
              <w:top w:w="50" w:type="dxa"/>
              <w:left w:w="100" w:type="dxa"/>
            </w:tcMar>
            <w:vAlign w:val="center"/>
          </w:tcPr>
          <w:p w14:paraId="571A6D32">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23C02337">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2FADE966">
            <w:pPr>
              <w:spacing w:before="0" w:after="0"/>
              <w:ind w:left="135"/>
              <w:jc w:val="left"/>
            </w:pPr>
          </w:p>
        </w:tc>
        <w:tc>
          <w:tcPr>
            <w:tcW w:w="2270" w:type="dxa"/>
            <w:tcMar>
              <w:top w:w="50" w:type="dxa"/>
              <w:left w:w="100" w:type="dxa"/>
            </w:tcMar>
            <w:vAlign w:val="center"/>
          </w:tcPr>
          <w:p w14:paraId="51048C0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"https://m.edsoo.ru/863d668c" \h </w:instrText>
            </w:r>
            <w:r>
              <w:fldChar w:fldCharType="separate"/>
            </w:r>
            <w:r>
              <w:rPr>
                <w:rFonts w:ascii="Times New Roman" w:hAnsi="Times New Roman"/>
                <w:b w:val="0"/>
                <w:i w:val="0"/>
                <w:color w:val="0000FF"/>
                <w:sz w:val="22"/>
                <w:u w:val="single"/>
              </w:rPr>
              <w:t>https://m.edsoo.ru/863d668c</w:t>
            </w:r>
            <w:r>
              <w:rPr>
                <w:rFonts w:ascii="Times New Roman" w:hAnsi="Times New Roman"/>
                <w:b w:val="0"/>
                <w:i w:val="0"/>
                <w:color w:val="0000FF"/>
                <w:sz w:val="22"/>
                <w:u w:val="single"/>
              </w:rPr>
              <w:fldChar w:fldCharType="end"/>
            </w:r>
          </w:p>
        </w:tc>
      </w:tr>
      <w:tr w14:paraId="7175D4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00BEE172">
            <w:pPr>
              <w:spacing w:before="0" w:after="0"/>
              <w:ind w:left="0"/>
              <w:jc w:val="left"/>
            </w:pPr>
            <w:r>
              <w:rPr>
                <w:rFonts w:ascii="Times New Roman" w:hAnsi="Times New Roman"/>
                <w:b w:val="0"/>
                <w:i w:val="0"/>
                <w:color w:val="000000"/>
                <w:sz w:val="24"/>
              </w:rPr>
              <w:t>22</w:t>
            </w:r>
          </w:p>
        </w:tc>
        <w:tc>
          <w:tcPr>
            <w:tcW w:w="3696" w:type="dxa"/>
            <w:tcMar>
              <w:top w:w="50" w:type="dxa"/>
              <w:left w:w="100" w:type="dxa"/>
            </w:tcMar>
            <w:vAlign w:val="center"/>
          </w:tcPr>
          <w:p w14:paraId="0FCB6FE8">
            <w:pPr>
              <w:spacing w:before="0" w:after="0"/>
              <w:ind w:left="135"/>
              <w:jc w:val="left"/>
            </w:pPr>
            <w:r>
              <w:rPr>
                <w:rFonts w:ascii="Times New Roman" w:hAnsi="Times New Roman"/>
                <w:b w:val="0"/>
                <w:i w:val="0"/>
                <w:color w:val="000000"/>
                <w:sz w:val="24"/>
              </w:rPr>
              <w:t>Растения и среда обитания. Экологические факторы</w:t>
            </w:r>
          </w:p>
        </w:tc>
        <w:tc>
          <w:tcPr>
            <w:tcW w:w="1082" w:type="dxa"/>
            <w:tcMar>
              <w:top w:w="50" w:type="dxa"/>
              <w:left w:w="100" w:type="dxa"/>
            </w:tcMar>
            <w:vAlign w:val="center"/>
          </w:tcPr>
          <w:p w14:paraId="08DF3E23">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2D0E4B27">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6016E7EA">
            <w:pPr>
              <w:spacing w:before="0" w:after="0"/>
              <w:ind w:left="135"/>
              <w:jc w:val="left"/>
            </w:pPr>
          </w:p>
        </w:tc>
        <w:tc>
          <w:tcPr>
            <w:tcW w:w="2270" w:type="dxa"/>
            <w:tcMar>
              <w:top w:w="50" w:type="dxa"/>
              <w:left w:w="100" w:type="dxa"/>
            </w:tcMar>
            <w:vAlign w:val="center"/>
          </w:tcPr>
          <w:p w14:paraId="386CC7F6">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"https://m.edsoo.ru/863d67ea" \h </w:instrText>
            </w:r>
            <w:r>
              <w:fldChar w:fldCharType="separate"/>
            </w:r>
            <w:r>
              <w:rPr>
                <w:rFonts w:ascii="Times New Roman" w:hAnsi="Times New Roman"/>
                <w:b w:val="0"/>
                <w:i w:val="0"/>
                <w:color w:val="0000FF"/>
                <w:sz w:val="22"/>
                <w:u w:val="single"/>
              </w:rPr>
              <w:t>https://m.edsoo.ru/863d67ea</w:t>
            </w:r>
            <w:r>
              <w:rPr>
                <w:rFonts w:ascii="Times New Roman" w:hAnsi="Times New Roman"/>
                <w:b w:val="0"/>
                <w:i w:val="0"/>
                <w:color w:val="0000FF"/>
                <w:sz w:val="22"/>
                <w:u w:val="single"/>
              </w:rPr>
              <w:fldChar w:fldCharType="end"/>
            </w:r>
          </w:p>
        </w:tc>
      </w:tr>
      <w:tr w14:paraId="566923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7E6B370D">
            <w:pPr>
              <w:spacing w:before="0" w:after="0"/>
              <w:ind w:left="0"/>
              <w:jc w:val="left"/>
            </w:pPr>
            <w:r>
              <w:rPr>
                <w:rFonts w:ascii="Times New Roman" w:hAnsi="Times New Roman"/>
                <w:b w:val="0"/>
                <w:i w:val="0"/>
                <w:color w:val="000000"/>
                <w:sz w:val="24"/>
              </w:rPr>
              <w:t>23</w:t>
            </w:r>
          </w:p>
        </w:tc>
        <w:tc>
          <w:tcPr>
            <w:tcW w:w="3696" w:type="dxa"/>
            <w:tcMar>
              <w:top w:w="50" w:type="dxa"/>
              <w:left w:w="100" w:type="dxa"/>
            </w:tcMar>
            <w:vAlign w:val="center"/>
          </w:tcPr>
          <w:p w14:paraId="2CF73019">
            <w:pPr>
              <w:spacing w:before="0" w:after="0"/>
              <w:ind w:left="135"/>
              <w:jc w:val="left"/>
            </w:pPr>
            <w:r>
              <w:rPr>
                <w:rFonts w:ascii="Times New Roman" w:hAnsi="Times New Roman"/>
                <w:b w:val="0"/>
                <w:i w:val="0"/>
                <w:color w:val="000000"/>
                <w:sz w:val="24"/>
              </w:rPr>
              <w:t>Растительные сообщества</w:t>
            </w:r>
          </w:p>
        </w:tc>
        <w:tc>
          <w:tcPr>
            <w:tcW w:w="1082" w:type="dxa"/>
            <w:tcMar>
              <w:top w:w="50" w:type="dxa"/>
              <w:left w:w="100" w:type="dxa"/>
            </w:tcMar>
            <w:vAlign w:val="center"/>
          </w:tcPr>
          <w:p w14:paraId="460194FA">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36599863">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0FE6BCD0">
            <w:pPr>
              <w:spacing w:before="0" w:after="0"/>
              <w:ind w:left="135"/>
              <w:jc w:val="left"/>
            </w:pPr>
          </w:p>
        </w:tc>
        <w:tc>
          <w:tcPr>
            <w:tcW w:w="2270" w:type="dxa"/>
            <w:tcMar>
              <w:top w:w="50" w:type="dxa"/>
              <w:left w:w="100" w:type="dxa"/>
            </w:tcMar>
            <w:vAlign w:val="center"/>
          </w:tcPr>
          <w:p w14:paraId="5B8132A8">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"https://m.edsoo.ru/863d695c" \h </w:instrText>
            </w:r>
            <w:r>
              <w:fldChar w:fldCharType="separate"/>
            </w:r>
            <w:r>
              <w:rPr>
                <w:rFonts w:ascii="Times New Roman" w:hAnsi="Times New Roman"/>
                <w:b w:val="0"/>
                <w:i w:val="0"/>
                <w:color w:val="0000FF"/>
                <w:sz w:val="22"/>
                <w:u w:val="single"/>
              </w:rPr>
              <w:t>https://m.edsoo.ru/863d695c</w:t>
            </w:r>
            <w:r>
              <w:rPr>
                <w:rFonts w:ascii="Times New Roman" w:hAnsi="Times New Roman"/>
                <w:b w:val="0"/>
                <w:i w:val="0"/>
                <w:color w:val="0000FF"/>
                <w:sz w:val="22"/>
                <w:u w:val="single"/>
              </w:rPr>
              <w:fldChar w:fldCharType="end"/>
            </w:r>
          </w:p>
        </w:tc>
      </w:tr>
      <w:tr w14:paraId="0A14C7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72CCFB00">
            <w:pPr>
              <w:spacing w:before="0" w:after="0"/>
              <w:ind w:left="0"/>
              <w:jc w:val="left"/>
            </w:pPr>
            <w:r>
              <w:rPr>
                <w:rFonts w:ascii="Times New Roman" w:hAnsi="Times New Roman"/>
                <w:b w:val="0"/>
                <w:i w:val="0"/>
                <w:color w:val="000000"/>
                <w:sz w:val="24"/>
              </w:rPr>
              <w:t>24</w:t>
            </w:r>
          </w:p>
        </w:tc>
        <w:tc>
          <w:tcPr>
            <w:tcW w:w="3696" w:type="dxa"/>
            <w:tcMar>
              <w:top w:w="50" w:type="dxa"/>
              <w:left w:w="100" w:type="dxa"/>
            </w:tcMar>
            <w:vAlign w:val="center"/>
          </w:tcPr>
          <w:p w14:paraId="61E43A6B">
            <w:pPr>
              <w:spacing w:before="0" w:after="0"/>
              <w:ind w:left="135"/>
              <w:jc w:val="left"/>
            </w:pPr>
            <w:r>
              <w:rPr>
                <w:rFonts w:ascii="Times New Roman" w:hAnsi="Times New Roman"/>
                <w:b w:val="0"/>
                <w:i w:val="0"/>
                <w:color w:val="000000"/>
                <w:sz w:val="24"/>
              </w:rPr>
              <w:t>Структура растительного сообщества</w:t>
            </w:r>
          </w:p>
        </w:tc>
        <w:tc>
          <w:tcPr>
            <w:tcW w:w="1082" w:type="dxa"/>
            <w:tcMar>
              <w:top w:w="50" w:type="dxa"/>
              <w:left w:w="100" w:type="dxa"/>
            </w:tcMar>
            <w:vAlign w:val="center"/>
          </w:tcPr>
          <w:p w14:paraId="4F69C0CF">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6E871425">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65EA3B67">
            <w:pPr>
              <w:spacing w:before="0" w:after="0"/>
              <w:ind w:left="135"/>
              <w:jc w:val="left"/>
            </w:pPr>
          </w:p>
        </w:tc>
        <w:tc>
          <w:tcPr>
            <w:tcW w:w="2270" w:type="dxa"/>
            <w:tcMar>
              <w:top w:w="50" w:type="dxa"/>
              <w:left w:w="100" w:type="dxa"/>
            </w:tcMar>
            <w:vAlign w:val="center"/>
          </w:tcPr>
          <w:p w14:paraId="2C3B6FE0">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"https://m.edsoo.ru/863d695c" \h </w:instrText>
            </w:r>
            <w:r>
              <w:fldChar w:fldCharType="separate"/>
            </w:r>
            <w:r>
              <w:rPr>
                <w:rFonts w:ascii="Times New Roman" w:hAnsi="Times New Roman"/>
                <w:b w:val="0"/>
                <w:i w:val="0"/>
                <w:color w:val="0000FF"/>
                <w:sz w:val="22"/>
                <w:u w:val="single"/>
              </w:rPr>
              <w:t>https://m.edsoo.ru/863d695c</w:t>
            </w:r>
            <w:r>
              <w:rPr>
                <w:rFonts w:ascii="Times New Roman" w:hAnsi="Times New Roman"/>
                <w:b w:val="0"/>
                <w:i w:val="0"/>
                <w:color w:val="0000FF"/>
                <w:sz w:val="22"/>
                <w:u w:val="single"/>
              </w:rPr>
              <w:fldChar w:fldCharType="end"/>
            </w:r>
          </w:p>
        </w:tc>
      </w:tr>
      <w:tr w14:paraId="665A22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0D3E130C">
            <w:pPr>
              <w:spacing w:before="0" w:after="0"/>
              <w:ind w:left="0"/>
              <w:jc w:val="left"/>
            </w:pPr>
            <w:r>
              <w:rPr>
                <w:rFonts w:ascii="Times New Roman" w:hAnsi="Times New Roman"/>
                <w:b w:val="0"/>
                <w:i w:val="0"/>
                <w:color w:val="000000"/>
                <w:sz w:val="24"/>
              </w:rPr>
              <w:t>25</w:t>
            </w:r>
          </w:p>
        </w:tc>
        <w:tc>
          <w:tcPr>
            <w:tcW w:w="3696" w:type="dxa"/>
            <w:tcMar>
              <w:top w:w="50" w:type="dxa"/>
              <w:left w:w="100" w:type="dxa"/>
            </w:tcMar>
            <w:vAlign w:val="center"/>
          </w:tcPr>
          <w:p w14:paraId="4A5949AC">
            <w:pPr>
              <w:spacing w:before="0" w:after="0"/>
              <w:ind w:left="135"/>
              <w:jc w:val="left"/>
            </w:pPr>
            <w:r>
              <w:rPr>
                <w:rFonts w:ascii="Times New Roman" w:hAnsi="Times New Roman"/>
                <w:b w:val="0"/>
                <w:i w:val="0"/>
                <w:color w:val="000000"/>
                <w:sz w:val="24"/>
              </w:rPr>
              <w:t>Культурные растения и их происхождение. Культурные растения сельскохозяйственных угодий</w:t>
            </w:r>
          </w:p>
        </w:tc>
        <w:tc>
          <w:tcPr>
            <w:tcW w:w="1082" w:type="dxa"/>
            <w:tcMar>
              <w:top w:w="50" w:type="dxa"/>
              <w:left w:w="100" w:type="dxa"/>
            </w:tcMar>
            <w:vAlign w:val="center"/>
          </w:tcPr>
          <w:p w14:paraId="5F930B66">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091B513C">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384E23F3">
            <w:pPr>
              <w:spacing w:before="0" w:after="0"/>
              <w:ind w:left="135"/>
              <w:jc w:val="left"/>
            </w:pPr>
          </w:p>
        </w:tc>
        <w:tc>
          <w:tcPr>
            <w:tcW w:w="2270" w:type="dxa"/>
            <w:tcMar>
              <w:top w:w="50" w:type="dxa"/>
              <w:left w:w="100" w:type="dxa"/>
            </w:tcMar>
            <w:vAlign w:val="center"/>
          </w:tcPr>
          <w:p w14:paraId="70157524">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"https://m.edsoo.ru/863d6cc2" \h </w:instrText>
            </w:r>
            <w:r>
              <w:fldChar w:fldCharType="separate"/>
            </w:r>
            <w:r>
              <w:rPr>
                <w:rFonts w:ascii="Times New Roman" w:hAnsi="Times New Roman"/>
                <w:b w:val="0"/>
                <w:i w:val="0"/>
                <w:color w:val="0000FF"/>
                <w:sz w:val="22"/>
                <w:u w:val="single"/>
              </w:rPr>
              <w:t>https://m.edsoo.ru/863d6cc2</w:t>
            </w:r>
            <w:r>
              <w:rPr>
                <w:rFonts w:ascii="Times New Roman" w:hAnsi="Times New Roman"/>
                <w:b w:val="0"/>
                <w:i w:val="0"/>
                <w:color w:val="0000FF"/>
                <w:sz w:val="22"/>
                <w:u w:val="single"/>
              </w:rPr>
              <w:fldChar w:fldCharType="end"/>
            </w:r>
          </w:p>
        </w:tc>
      </w:tr>
      <w:tr w14:paraId="2F80D5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161120C0">
            <w:pPr>
              <w:spacing w:before="0" w:after="0"/>
              <w:ind w:left="0"/>
              <w:jc w:val="left"/>
            </w:pPr>
            <w:r>
              <w:rPr>
                <w:rFonts w:ascii="Times New Roman" w:hAnsi="Times New Roman"/>
                <w:b w:val="0"/>
                <w:i w:val="0"/>
                <w:color w:val="000000"/>
                <w:sz w:val="24"/>
              </w:rPr>
              <w:t>26</w:t>
            </w:r>
          </w:p>
        </w:tc>
        <w:tc>
          <w:tcPr>
            <w:tcW w:w="3696" w:type="dxa"/>
            <w:tcMar>
              <w:top w:w="50" w:type="dxa"/>
              <w:left w:w="100" w:type="dxa"/>
            </w:tcMar>
            <w:vAlign w:val="center"/>
          </w:tcPr>
          <w:p w14:paraId="75603A45">
            <w:pPr>
              <w:spacing w:before="0" w:after="0"/>
              <w:ind w:left="135"/>
              <w:jc w:val="left"/>
            </w:pPr>
            <w:r>
              <w:rPr>
                <w:rFonts w:ascii="Times New Roman" w:hAnsi="Times New Roman"/>
                <w:b w:val="0"/>
                <w:i w:val="0"/>
                <w:color w:val="000000"/>
                <w:sz w:val="24"/>
              </w:rPr>
              <w:t>Растения города. Декоративное цветоводство</w:t>
            </w:r>
          </w:p>
        </w:tc>
        <w:tc>
          <w:tcPr>
            <w:tcW w:w="1082" w:type="dxa"/>
            <w:tcMar>
              <w:top w:w="50" w:type="dxa"/>
              <w:left w:w="100" w:type="dxa"/>
            </w:tcMar>
            <w:vAlign w:val="center"/>
          </w:tcPr>
          <w:p w14:paraId="71575108">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0D9D9693">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29C6F13F">
            <w:pPr>
              <w:spacing w:before="0" w:after="0"/>
              <w:ind w:left="135"/>
              <w:jc w:val="left"/>
            </w:pPr>
          </w:p>
        </w:tc>
        <w:tc>
          <w:tcPr>
            <w:tcW w:w="2270" w:type="dxa"/>
            <w:tcMar>
              <w:top w:w="50" w:type="dxa"/>
              <w:left w:w="100" w:type="dxa"/>
            </w:tcMar>
            <w:vAlign w:val="center"/>
          </w:tcPr>
          <w:p w14:paraId="2B490E25">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"https://m.edsoo.ru/863d6e2a" \h </w:instrText>
            </w:r>
            <w:r>
              <w:fldChar w:fldCharType="separate"/>
            </w:r>
            <w:r>
              <w:rPr>
                <w:rFonts w:ascii="Times New Roman" w:hAnsi="Times New Roman"/>
                <w:b w:val="0"/>
                <w:i w:val="0"/>
                <w:color w:val="0000FF"/>
                <w:sz w:val="22"/>
                <w:u w:val="single"/>
              </w:rPr>
              <w:t>https://m.edsoo.ru/863d6e2a</w:t>
            </w:r>
            <w:r>
              <w:rPr>
                <w:rFonts w:ascii="Times New Roman" w:hAnsi="Times New Roman"/>
                <w:b w:val="0"/>
                <w:i w:val="0"/>
                <w:color w:val="0000FF"/>
                <w:sz w:val="22"/>
                <w:u w:val="single"/>
              </w:rPr>
              <w:fldChar w:fldCharType="end"/>
            </w:r>
          </w:p>
        </w:tc>
      </w:tr>
      <w:tr w14:paraId="263938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2370AAE2">
            <w:pPr>
              <w:spacing w:before="0" w:after="0"/>
              <w:ind w:left="0"/>
              <w:jc w:val="left"/>
            </w:pPr>
            <w:r>
              <w:rPr>
                <w:rFonts w:ascii="Times New Roman" w:hAnsi="Times New Roman"/>
                <w:b w:val="0"/>
                <w:i w:val="0"/>
                <w:color w:val="000000"/>
                <w:sz w:val="24"/>
              </w:rPr>
              <w:t>27</w:t>
            </w:r>
          </w:p>
        </w:tc>
        <w:tc>
          <w:tcPr>
            <w:tcW w:w="3696" w:type="dxa"/>
            <w:tcMar>
              <w:top w:w="50" w:type="dxa"/>
              <w:left w:w="100" w:type="dxa"/>
            </w:tcMar>
            <w:vAlign w:val="center"/>
          </w:tcPr>
          <w:p w14:paraId="5713BF76">
            <w:pPr>
              <w:spacing w:before="0" w:after="0"/>
              <w:ind w:left="135"/>
              <w:jc w:val="left"/>
            </w:pPr>
            <w:r>
              <w:rPr>
                <w:rFonts w:ascii="Times New Roman" w:hAnsi="Times New Roman"/>
                <w:b w:val="0"/>
                <w:i w:val="0"/>
                <w:color w:val="000000"/>
                <w:sz w:val="24"/>
              </w:rPr>
              <w:t>Охрана растительного мира</w:t>
            </w:r>
          </w:p>
        </w:tc>
        <w:tc>
          <w:tcPr>
            <w:tcW w:w="1082" w:type="dxa"/>
            <w:tcMar>
              <w:top w:w="50" w:type="dxa"/>
              <w:left w:w="100" w:type="dxa"/>
            </w:tcMar>
            <w:vAlign w:val="center"/>
          </w:tcPr>
          <w:p w14:paraId="7925C6CF">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2F083483">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3F26297D">
            <w:pPr>
              <w:spacing w:before="0" w:after="0"/>
              <w:ind w:left="135"/>
              <w:jc w:val="left"/>
            </w:pPr>
          </w:p>
        </w:tc>
        <w:tc>
          <w:tcPr>
            <w:tcW w:w="2270" w:type="dxa"/>
            <w:tcMar>
              <w:top w:w="50" w:type="dxa"/>
              <w:left w:w="100" w:type="dxa"/>
            </w:tcMar>
            <w:vAlign w:val="center"/>
          </w:tcPr>
          <w:p w14:paraId="6B0F152A">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"https://m.edsoo.ru/863d6f88" \h </w:instrText>
            </w:r>
            <w:r>
              <w:fldChar w:fldCharType="separate"/>
            </w:r>
            <w:r>
              <w:rPr>
                <w:rFonts w:ascii="Times New Roman" w:hAnsi="Times New Roman"/>
                <w:b w:val="0"/>
                <w:i w:val="0"/>
                <w:color w:val="0000FF"/>
                <w:sz w:val="22"/>
                <w:u w:val="single"/>
              </w:rPr>
              <w:t>https://m.edsoo.ru/863d6f88</w:t>
            </w:r>
            <w:r>
              <w:rPr>
                <w:rFonts w:ascii="Times New Roman" w:hAnsi="Times New Roman"/>
                <w:b w:val="0"/>
                <w:i w:val="0"/>
                <w:color w:val="0000FF"/>
                <w:sz w:val="22"/>
                <w:u w:val="single"/>
              </w:rPr>
              <w:fldChar w:fldCharType="end"/>
            </w:r>
          </w:p>
        </w:tc>
      </w:tr>
      <w:tr w14:paraId="4FE6C5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4A641403">
            <w:pPr>
              <w:spacing w:before="0" w:after="0"/>
              <w:ind w:left="0"/>
              <w:jc w:val="left"/>
            </w:pPr>
            <w:r>
              <w:rPr>
                <w:rFonts w:ascii="Times New Roman" w:hAnsi="Times New Roman"/>
                <w:b w:val="0"/>
                <w:i w:val="0"/>
                <w:color w:val="000000"/>
                <w:sz w:val="24"/>
              </w:rPr>
              <w:t>28</w:t>
            </w:r>
          </w:p>
        </w:tc>
        <w:tc>
          <w:tcPr>
            <w:tcW w:w="3696" w:type="dxa"/>
            <w:tcMar>
              <w:top w:w="50" w:type="dxa"/>
              <w:left w:w="100" w:type="dxa"/>
            </w:tcMar>
            <w:vAlign w:val="center"/>
          </w:tcPr>
          <w:p w14:paraId="1D4AD537">
            <w:pPr>
              <w:spacing w:before="0" w:after="0"/>
              <w:ind w:left="135"/>
              <w:jc w:val="left"/>
            </w:pPr>
            <w:r>
              <w:rPr>
                <w:rFonts w:ascii="Times New Roman" w:hAnsi="Times New Roman"/>
                <w:b w:val="0"/>
                <w:i w:val="0"/>
                <w:color w:val="000000"/>
                <w:sz w:val="24"/>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1082" w:type="dxa"/>
            <w:tcMar>
              <w:top w:w="50" w:type="dxa"/>
              <w:left w:w="100" w:type="dxa"/>
            </w:tcMar>
            <w:vAlign w:val="center"/>
          </w:tcPr>
          <w:p w14:paraId="4DF3241F">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7AC746A1">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0AEBA615">
            <w:pPr>
              <w:spacing w:before="0" w:after="0"/>
              <w:ind w:left="135"/>
              <w:jc w:val="left"/>
            </w:pPr>
          </w:p>
        </w:tc>
        <w:tc>
          <w:tcPr>
            <w:tcW w:w="2270" w:type="dxa"/>
            <w:tcMar>
              <w:top w:w="50" w:type="dxa"/>
              <w:left w:w="100" w:type="dxa"/>
            </w:tcMar>
            <w:vAlign w:val="center"/>
          </w:tcPr>
          <w:p w14:paraId="58D90D8C">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"https://m.edsoo.ru/863d75f0" \h </w:instrText>
            </w:r>
            <w:r>
              <w:fldChar w:fldCharType="separate"/>
            </w:r>
            <w:r>
              <w:rPr>
                <w:rFonts w:ascii="Times New Roman" w:hAnsi="Times New Roman"/>
                <w:b w:val="0"/>
                <w:i w:val="0"/>
                <w:color w:val="0000FF"/>
                <w:sz w:val="22"/>
                <w:u w:val="single"/>
              </w:rPr>
              <w:t>https://m.edsoo.ru/863d75f0</w:t>
            </w:r>
            <w:r>
              <w:rPr>
                <w:rFonts w:ascii="Times New Roman" w:hAnsi="Times New Roman"/>
                <w:b w:val="0"/>
                <w:i w:val="0"/>
                <w:color w:val="0000FF"/>
                <w:sz w:val="22"/>
                <w:u w:val="single"/>
              </w:rPr>
              <w:fldChar w:fldCharType="end"/>
            </w:r>
          </w:p>
        </w:tc>
      </w:tr>
      <w:tr w14:paraId="1E103E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6BBFA839">
            <w:pPr>
              <w:spacing w:before="0" w:after="0"/>
              <w:ind w:left="0"/>
              <w:jc w:val="left"/>
            </w:pPr>
            <w:r>
              <w:rPr>
                <w:rFonts w:ascii="Times New Roman" w:hAnsi="Times New Roman"/>
                <w:b w:val="0"/>
                <w:i w:val="0"/>
                <w:color w:val="000000"/>
                <w:sz w:val="24"/>
              </w:rPr>
              <w:t>29</w:t>
            </w:r>
          </w:p>
        </w:tc>
        <w:tc>
          <w:tcPr>
            <w:tcW w:w="3696" w:type="dxa"/>
            <w:tcMar>
              <w:top w:w="50" w:type="dxa"/>
              <w:left w:w="100" w:type="dxa"/>
            </w:tcMar>
            <w:vAlign w:val="center"/>
          </w:tcPr>
          <w:p w14:paraId="41226EA9">
            <w:pPr>
              <w:spacing w:before="0" w:after="0"/>
              <w:ind w:left="135"/>
              <w:jc w:val="left"/>
            </w:pPr>
            <w:r>
              <w:rPr>
                <w:rFonts w:ascii="Times New Roman" w:hAnsi="Times New Roman"/>
                <w:b w:val="0"/>
                <w:i w:val="0"/>
                <w:color w:val="000000"/>
                <w:sz w:val="24"/>
              </w:rPr>
              <w:t>Роль бактерий в природе и жизни человека</w:t>
            </w:r>
          </w:p>
        </w:tc>
        <w:tc>
          <w:tcPr>
            <w:tcW w:w="1082" w:type="dxa"/>
            <w:tcMar>
              <w:top w:w="50" w:type="dxa"/>
              <w:left w:w="100" w:type="dxa"/>
            </w:tcMar>
            <w:vAlign w:val="center"/>
          </w:tcPr>
          <w:p w14:paraId="2E70A3F3">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67F0E336">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623AB1FA">
            <w:pPr>
              <w:spacing w:before="0" w:after="0"/>
              <w:ind w:left="135"/>
              <w:jc w:val="left"/>
            </w:pPr>
          </w:p>
        </w:tc>
        <w:tc>
          <w:tcPr>
            <w:tcW w:w="2270" w:type="dxa"/>
            <w:tcMar>
              <w:top w:w="50" w:type="dxa"/>
              <w:left w:w="100" w:type="dxa"/>
            </w:tcMar>
            <w:vAlign w:val="center"/>
          </w:tcPr>
          <w:p w14:paraId="3406879B">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"https://m.edsoo.ru/863d75f0" \h </w:instrText>
            </w:r>
            <w:r>
              <w:fldChar w:fldCharType="separate"/>
            </w:r>
            <w:r>
              <w:rPr>
                <w:rFonts w:ascii="Times New Roman" w:hAnsi="Times New Roman"/>
                <w:b w:val="0"/>
                <w:i w:val="0"/>
                <w:color w:val="0000FF"/>
                <w:sz w:val="22"/>
                <w:u w:val="single"/>
              </w:rPr>
              <w:t>https://m.edsoo.ru/863d75f0</w:t>
            </w:r>
            <w:r>
              <w:rPr>
                <w:rFonts w:ascii="Times New Roman" w:hAnsi="Times New Roman"/>
                <w:b w:val="0"/>
                <w:i w:val="0"/>
                <w:color w:val="0000FF"/>
                <w:sz w:val="22"/>
                <w:u w:val="single"/>
              </w:rPr>
              <w:fldChar w:fldCharType="end"/>
            </w:r>
          </w:p>
        </w:tc>
      </w:tr>
      <w:tr w14:paraId="60963F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25B7CC3C">
            <w:pPr>
              <w:spacing w:before="0" w:after="0"/>
              <w:ind w:left="0"/>
              <w:jc w:val="left"/>
            </w:pPr>
            <w:r>
              <w:rPr>
                <w:rFonts w:ascii="Times New Roman" w:hAnsi="Times New Roman"/>
                <w:b w:val="0"/>
                <w:i w:val="0"/>
                <w:color w:val="000000"/>
                <w:sz w:val="24"/>
              </w:rPr>
              <w:t>30</w:t>
            </w:r>
          </w:p>
        </w:tc>
        <w:tc>
          <w:tcPr>
            <w:tcW w:w="3696" w:type="dxa"/>
            <w:tcMar>
              <w:top w:w="50" w:type="dxa"/>
              <w:left w:w="100" w:type="dxa"/>
            </w:tcMar>
            <w:vAlign w:val="center"/>
          </w:tcPr>
          <w:p w14:paraId="44E5C35D">
            <w:pPr>
              <w:spacing w:before="0" w:after="0"/>
              <w:ind w:left="135"/>
              <w:jc w:val="left"/>
            </w:pPr>
            <w:r>
              <w:rPr>
                <w:rFonts w:ascii="Times New Roman" w:hAnsi="Times New Roman"/>
                <w:b w:val="0"/>
                <w:i w:val="0"/>
                <w:color w:val="000000"/>
                <w:sz w:val="24"/>
              </w:rPr>
              <w:t>Грибы. Общая характеристика</w:t>
            </w:r>
          </w:p>
        </w:tc>
        <w:tc>
          <w:tcPr>
            <w:tcW w:w="1082" w:type="dxa"/>
            <w:tcMar>
              <w:top w:w="50" w:type="dxa"/>
              <w:left w:w="100" w:type="dxa"/>
            </w:tcMar>
            <w:vAlign w:val="center"/>
          </w:tcPr>
          <w:p w14:paraId="08F832E6">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3990BC90">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0F664E94">
            <w:pPr>
              <w:spacing w:before="0" w:after="0"/>
              <w:ind w:left="135"/>
              <w:jc w:val="left"/>
            </w:pPr>
          </w:p>
        </w:tc>
        <w:tc>
          <w:tcPr>
            <w:tcW w:w="2270" w:type="dxa"/>
            <w:tcMar>
              <w:top w:w="50" w:type="dxa"/>
              <w:left w:w="100" w:type="dxa"/>
            </w:tcMar>
            <w:vAlign w:val="center"/>
          </w:tcPr>
          <w:p w14:paraId="14D55AE1">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"https://m.edsoo.ru/863d70e6" \h </w:instrText>
            </w:r>
            <w:r>
              <w:fldChar w:fldCharType="separate"/>
            </w:r>
            <w:r>
              <w:rPr>
                <w:rFonts w:ascii="Times New Roman" w:hAnsi="Times New Roman"/>
                <w:b w:val="0"/>
                <w:i w:val="0"/>
                <w:color w:val="0000FF"/>
                <w:sz w:val="22"/>
                <w:u w:val="single"/>
              </w:rPr>
              <w:t>https://m.edsoo.ru/863d70e6</w:t>
            </w:r>
            <w:r>
              <w:rPr>
                <w:rFonts w:ascii="Times New Roman" w:hAnsi="Times New Roman"/>
                <w:b w:val="0"/>
                <w:i w:val="0"/>
                <w:color w:val="0000FF"/>
                <w:sz w:val="22"/>
                <w:u w:val="single"/>
              </w:rPr>
              <w:fldChar w:fldCharType="end"/>
            </w:r>
          </w:p>
        </w:tc>
      </w:tr>
      <w:tr w14:paraId="1CE23B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52F36333">
            <w:pPr>
              <w:spacing w:before="0" w:after="0"/>
              <w:ind w:left="0"/>
              <w:jc w:val="left"/>
            </w:pPr>
            <w:r>
              <w:rPr>
                <w:rFonts w:ascii="Times New Roman" w:hAnsi="Times New Roman"/>
                <w:b w:val="0"/>
                <w:i w:val="0"/>
                <w:color w:val="000000"/>
                <w:sz w:val="24"/>
              </w:rPr>
              <w:t>31</w:t>
            </w:r>
          </w:p>
        </w:tc>
        <w:tc>
          <w:tcPr>
            <w:tcW w:w="3696" w:type="dxa"/>
            <w:tcMar>
              <w:top w:w="50" w:type="dxa"/>
              <w:left w:w="100" w:type="dxa"/>
            </w:tcMar>
            <w:vAlign w:val="center"/>
          </w:tcPr>
          <w:p w14:paraId="3F65B89F">
            <w:pPr>
              <w:spacing w:before="0" w:after="0"/>
              <w:ind w:left="135"/>
              <w:jc w:val="left"/>
            </w:pPr>
            <w:r>
              <w:rPr>
                <w:rFonts w:ascii="Times New Roman" w:hAnsi="Times New Roman"/>
                <w:b w:val="0"/>
                <w:i w:val="0"/>
                <w:color w:val="000000"/>
                <w:sz w:val="24"/>
              </w:rPr>
              <w:t>Шляпочные грибы. Практическая работа «Изучение строения плодовых тел шляпочных грибов (или изучение шляпочных грибов на муляжах)»</w:t>
            </w:r>
          </w:p>
        </w:tc>
        <w:tc>
          <w:tcPr>
            <w:tcW w:w="1082" w:type="dxa"/>
            <w:tcMar>
              <w:top w:w="50" w:type="dxa"/>
              <w:left w:w="100" w:type="dxa"/>
            </w:tcMar>
            <w:vAlign w:val="center"/>
          </w:tcPr>
          <w:p w14:paraId="296ADF9D">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28DEBE7D">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352F26FB">
            <w:pPr>
              <w:spacing w:before="0" w:after="0"/>
              <w:ind w:left="135"/>
              <w:jc w:val="left"/>
            </w:pPr>
          </w:p>
        </w:tc>
        <w:tc>
          <w:tcPr>
            <w:tcW w:w="2270" w:type="dxa"/>
            <w:tcMar>
              <w:top w:w="50" w:type="dxa"/>
              <w:left w:w="100" w:type="dxa"/>
            </w:tcMar>
            <w:vAlign w:val="center"/>
          </w:tcPr>
          <w:p w14:paraId="6E2ABB0D">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"https://m.edsoo.ru/863d70e6" \h </w:instrText>
            </w:r>
            <w:r>
              <w:fldChar w:fldCharType="separate"/>
            </w:r>
            <w:r>
              <w:rPr>
                <w:rFonts w:ascii="Times New Roman" w:hAnsi="Times New Roman"/>
                <w:b w:val="0"/>
                <w:i w:val="0"/>
                <w:color w:val="0000FF"/>
                <w:sz w:val="22"/>
                <w:u w:val="single"/>
              </w:rPr>
              <w:t>https://m.edsoo.ru/863d70e6</w:t>
            </w:r>
            <w:r>
              <w:rPr>
                <w:rFonts w:ascii="Times New Roman" w:hAnsi="Times New Roman"/>
                <w:b w:val="0"/>
                <w:i w:val="0"/>
                <w:color w:val="0000FF"/>
                <w:sz w:val="22"/>
                <w:u w:val="single"/>
              </w:rPr>
              <w:fldChar w:fldCharType="end"/>
            </w:r>
          </w:p>
        </w:tc>
      </w:tr>
      <w:tr w14:paraId="3D5807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06218C1C">
            <w:pPr>
              <w:spacing w:before="0" w:after="0"/>
              <w:ind w:left="0"/>
              <w:jc w:val="left"/>
            </w:pPr>
            <w:r>
              <w:rPr>
                <w:rFonts w:ascii="Times New Roman" w:hAnsi="Times New Roman"/>
                <w:b w:val="0"/>
                <w:i w:val="0"/>
                <w:color w:val="000000"/>
                <w:sz w:val="24"/>
              </w:rPr>
              <w:t>32</w:t>
            </w:r>
          </w:p>
        </w:tc>
        <w:tc>
          <w:tcPr>
            <w:tcW w:w="3696" w:type="dxa"/>
            <w:tcMar>
              <w:top w:w="50" w:type="dxa"/>
              <w:left w:w="100" w:type="dxa"/>
            </w:tcMar>
            <w:vAlign w:val="center"/>
          </w:tcPr>
          <w:p w14:paraId="6A8D6142">
            <w:pPr>
              <w:spacing w:before="0" w:after="0"/>
              <w:ind w:left="135"/>
              <w:jc w:val="left"/>
            </w:pPr>
            <w:r>
              <w:rPr>
                <w:rFonts w:ascii="Times New Roman" w:hAnsi="Times New Roman"/>
                <w:b w:val="0"/>
                <w:i w:val="0"/>
                <w:color w:val="000000"/>
                <w:sz w:val="24"/>
              </w:rPr>
              <w:t>Плесневые и дрожжи. Практическая работа «Изучение строения одноклеточных (мукор) и многоклеточных (пеницилл) плесневых грибов»</w:t>
            </w:r>
          </w:p>
        </w:tc>
        <w:tc>
          <w:tcPr>
            <w:tcW w:w="1082" w:type="dxa"/>
            <w:tcMar>
              <w:top w:w="50" w:type="dxa"/>
              <w:left w:w="100" w:type="dxa"/>
            </w:tcMar>
            <w:vAlign w:val="center"/>
          </w:tcPr>
          <w:p w14:paraId="00BFA9C0">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3AF68653">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7ED41EFB">
            <w:pPr>
              <w:spacing w:before="0" w:after="0"/>
              <w:ind w:left="135"/>
              <w:jc w:val="left"/>
            </w:pPr>
          </w:p>
        </w:tc>
        <w:tc>
          <w:tcPr>
            <w:tcW w:w="2270" w:type="dxa"/>
            <w:tcMar>
              <w:top w:w="50" w:type="dxa"/>
              <w:left w:w="100" w:type="dxa"/>
            </w:tcMar>
            <w:vAlign w:val="center"/>
          </w:tcPr>
          <w:p w14:paraId="159BB474">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"https://m.edsoo.ru/863d72b2" \h </w:instrText>
            </w:r>
            <w:r>
              <w:fldChar w:fldCharType="separate"/>
            </w:r>
            <w:r>
              <w:rPr>
                <w:rFonts w:ascii="Times New Roman" w:hAnsi="Times New Roman"/>
                <w:b w:val="0"/>
                <w:i w:val="0"/>
                <w:color w:val="0000FF"/>
                <w:sz w:val="22"/>
                <w:u w:val="single"/>
              </w:rPr>
              <w:t>https://m.edsoo.ru/863d72b2</w:t>
            </w:r>
            <w:r>
              <w:rPr>
                <w:rFonts w:ascii="Times New Roman" w:hAnsi="Times New Roman"/>
                <w:b w:val="0"/>
                <w:i w:val="0"/>
                <w:color w:val="0000FF"/>
                <w:sz w:val="22"/>
                <w:u w:val="single"/>
              </w:rPr>
              <w:fldChar w:fldCharType="end"/>
            </w:r>
          </w:p>
        </w:tc>
      </w:tr>
      <w:tr w14:paraId="530B8F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23F62C1B">
            <w:pPr>
              <w:spacing w:before="0" w:after="0"/>
              <w:ind w:left="0"/>
              <w:jc w:val="left"/>
            </w:pPr>
            <w:r>
              <w:rPr>
                <w:rFonts w:ascii="Times New Roman" w:hAnsi="Times New Roman"/>
                <w:b w:val="0"/>
                <w:i w:val="0"/>
                <w:color w:val="000000"/>
                <w:sz w:val="24"/>
              </w:rPr>
              <w:t>33</w:t>
            </w:r>
          </w:p>
        </w:tc>
        <w:tc>
          <w:tcPr>
            <w:tcW w:w="3696" w:type="dxa"/>
            <w:tcMar>
              <w:top w:w="50" w:type="dxa"/>
              <w:left w:w="100" w:type="dxa"/>
            </w:tcMar>
            <w:vAlign w:val="center"/>
          </w:tcPr>
          <w:p w14:paraId="1A726C97">
            <w:pPr>
              <w:spacing w:before="0" w:after="0"/>
              <w:ind w:left="135"/>
              <w:jc w:val="left"/>
            </w:pPr>
            <w:r>
              <w:rPr>
                <w:rFonts w:ascii="Times New Roman" w:hAnsi="Times New Roman"/>
                <w:b w:val="0"/>
                <w:i w:val="0"/>
                <w:color w:val="000000"/>
                <w:sz w:val="24"/>
              </w:rPr>
              <w:t>Грибы -паразиты растений, животных и человека</w:t>
            </w:r>
          </w:p>
        </w:tc>
        <w:tc>
          <w:tcPr>
            <w:tcW w:w="1082" w:type="dxa"/>
            <w:tcMar>
              <w:top w:w="50" w:type="dxa"/>
              <w:left w:w="100" w:type="dxa"/>
            </w:tcMar>
            <w:vAlign w:val="center"/>
          </w:tcPr>
          <w:p w14:paraId="47510FAA">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75300D96">
            <w:pPr>
              <w:spacing w:before="0" w:after="0" w:line="276" w:lineRule="auto"/>
              <w:ind w:left="135"/>
              <w:jc w:val="center"/>
            </w:pPr>
            <w:r>
              <w:rPr>
                <w:rFonts w:ascii="Times New Roman" w:hAnsi="Times New Roman"/>
                <w:b w:val="0"/>
                <w:i w:val="0"/>
                <w:color w:val="000000"/>
                <w:sz w:val="24"/>
              </w:rPr>
              <w:t xml:space="preserve"> 0 </w:t>
            </w:r>
          </w:p>
        </w:tc>
        <w:tc>
          <w:tcPr>
            <w:tcW w:w="1386" w:type="dxa"/>
            <w:tcMar>
              <w:top w:w="50" w:type="dxa"/>
              <w:left w:w="100" w:type="dxa"/>
            </w:tcMar>
            <w:vAlign w:val="center"/>
          </w:tcPr>
          <w:p w14:paraId="02E0B675">
            <w:pPr>
              <w:spacing w:before="0" w:after="0"/>
              <w:ind w:left="135"/>
              <w:jc w:val="left"/>
            </w:pPr>
          </w:p>
        </w:tc>
        <w:tc>
          <w:tcPr>
            <w:tcW w:w="2270" w:type="dxa"/>
            <w:tcMar>
              <w:top w:w="50" w:type="dxa"/>
              <w:left w:w="100" w:type="dxa"/>
            </w:tcMar>
            <w:vAlign w:val="center"/>
          </w:tcPr>
          <w:p w14:paraId="5A7DCA0F">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"https://m.edsoo.ru/863d72b2" \h </w:instrText>
            </w:r>
            <w:r>
              <w:fldChar w:fldCharType="separate"/>
            </w:r>
            <w:r>
              <w:rPr>
                <w:rFonts w:ascii="Times New Roman" w:hAnsi="Times New Roman"/>
                <w:b w:val="0"/>
                <w:i w:val="0"/>
                <w:color w:val="0000FF"/>
                <w:sz w:val="22"/>
                <w:u w:val="single"/>
              </w:rPr>
              <w:t>https://m.edsoo.ru/863d72b2</w:t>
            </w:r>
            <w:r>
              <w:rPr>
                <w:rFonts w:ascii="Times New Roman" w:hAnsi="Times New Roman"/>
                <w:b w:val="0"/>
                <w:i w:val="0"/>
                <w:color w:val="0000FF"/>
                <w:sz w:val="22"/>
                <w:u w:val="single"/>
              </w:rPr>
              <w:fldChar w:fldCharType="end"/>
            </w:r>
          </w:p>
        </w:tc>
      </w:tr>
      <w:tr w14:paraId="02E652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23" w:type="dxa"/>
            <w:tcMar>
              <w:top w:w="50" w:type="dxa"/>
              <w:left w:w="100" w:type="dxa"/>
            </w:tcMar>
            <w:vAlign w:val="center"/>
          </w:tcPr>
          <w:p w14:paraId="7C9063B0">
            <w:pPr>
              <w:spacing w:before="0" w:after="0"/>
              <w:ind w:left="0"/>
              <w:jc w:val="left"/>
            </w:pPr>
            <w:r>
              <w:rPr>
                <w:rFonts w:ascii="Times New Roman" w:hAnsi="Times New Roman"/>
                <w:b w:val="0"/>
                <w:i w:val="0"/>
                <w:color w:val="000000"/>
                <w:sz w:val="24"/>
              </w:rPr>
              <w:t>34</w:t>
            </w:r>
          </w:p>
        </w:tc>
        <w:tc>
          <w:tcPr>
            <w:tcW w:w="3696" w:type="dxa"/>
            <w:tcMar>
              <w:top w:w="50" w:type="dxa"/>
              <w:left w:w="100" w:type="dxa"/>
            </w:tcMar>
            <w:vAlign w:val="center"/>
          </w:tcPr>
          <w:p w14:paraId="4980985D">
            <w:pPr>
              <w:spacing w:before="0" w:after="0"/>
              <w:ind w:left="135"/>
              <w:jc w:val="left"/>
            </w:pPr>
            <w:r>
              <w:rPr>
                <w:rFonts w:ascii="Times New Roman" w:hAnsi="Times New Roman"/>
                <w:b w:val="0"/>
                <w:i w:val="0"/>
                <w:color w:val="000000"/>
                <w:sz w:val="24"/>
              </w:rPr>
              <w:t>Лишайники - комплексные организмы. Практическая работа «Изучение строения лишайников»</w:t>
            </w:r>
          </w:p>
        </w:tc>
        <w:tc>
          <w:tcPr>
            <w:tcW w:w="1082" w:type="dxa"/>
            <w:tcMar>
              <w:top w:w="50" w:type="dxa"/>
              <w:left w:w="100" w:type="dxa"/>
            </w:tcMar>
            <w:vAlign w:val="center"/>
          </w:tcPr>
          <w:p w14:paraId="0D273390">
            <w:pPr>
              <w:spacing w:before="0" w:after="0" w:line="276" w:lineRule="auto"/>
              <w:ind w:left="135"/>
              <w:jc w:val="center"/>
            </w:pPr>
            <w:r>
              <w:rPr>
                <w:rFonts w:ascii="Times New Roman" w:hAnsi="Times New Roman"/>
                <w:b w:val="0"/>
                <w:i w:val="0"/>
                <w:color w:val="000000"/>
                <w:sz w:val="24"/>
              </w:rPr>
              <w:t xml:space="preserve"> 1 </w:t>
            </w:r>
          </w:p>
        </w:tc>
        <w:tc>
          <w:tcPr>
            <w:tcW w:w="1900" w:type="dxa"/>
            <w:tcMar>
              <w:top w:w="50" w:type="dxa"/>
              <w:left w:w="100" w:type="dxa"/>
            </w:tcMar>
            <w:vAlign w:val="center"/>
          </w:tcPr>
          <w:p w14:paraId="29AA55F3">
            <w:pPr>
              <w:spacing w:before="0" w:after="0" w:line="276" w:lineRule="auto"/>
              <w:ind w:left="135"/>
              <w:jc w:val="center"/>
            </w:pPr>
            <w:r>
              <w:rPr>
                <w:rFonts w:ascii="Times New Roman" w:hAnsi="Times New Roman"/>
                <w:b w:val="0"/>
                <w:i w:val="0"/>
                <w:color w:val="000000"/>
                <w:sz w:val="24"/>
              </w:rPr>
              <w:t xml:space="preserve"> 0.5 </w:t>
            </w:r>
          </w:p>
        </w:tc>
        <w:tc>
          <w:tcPr>
            <w:tcW w:w="1386" w:type="dxa"/>
            <w:tcMar>
              <w:top w:w="50" w:type="dxa"/>
              <w:left w:w="100" w:type="dxa"/>
            </w:tcMar>
            <w:vAlign w:val="center"/>
          </w:tcPr>
          <w:p w14:paraId="2B1A7D8E">
            <w:pPr>
              <w:spacing w:before="0" w:after="0"/>
              <w:ind w:left="135"/>
              <w:jc w:val="left"/>
            </w:pPr>
          </w:p>
        </w:tc>
        <w:tc>
          <w:tcPr>
            <w:tcW w:w="2270" w:type="dxa"/>
            <w:tcMar>
              <w:top w:w="50" w:type="dxa"/>
              <w:left w:w="100" w:type="dxa"/>
            </w:tcMar>
            <w:vAlign w:val="center"/>
          </w:tcPr>
          <w:p w14:paraId="08AEAA8B">
            <w:pPr>
              <w:spacing w:before="0" w:after="0"/>
              <w:ind w:left="135"/>
              <w:jc w:val="left"/>
            </w:pPr>
            <w:r>
              <w:rPr>
                <w:rFonts w:ascii="Times New Roman" w:hAnsi="Times New Roman"/>
                <w:b w:val="0"/>
                <w:i w:val="0"/>
                <w:color w:val="000000"/>
                <w:sz w:val="24"/>
              </w:rPr>
              <w:t xml:space="preserve">Библиотека ЦОК </w:t>
            </w:r>
            <w:r>
              <w:fldChar w:fldCharType="begin"/>
            </w:r>
            <w:r>
              <w:instrText xml:space="preserve"> HYPERLINK "https://m.edsoo.ru/863d7460" \h </w:instrText>
            </w:r>
            <w:r>
              <w:fldChar w:fldCharType="separate"/>
            </w:r>
            <w:r>
              <w:rPr>
                <w:rFonts w:ascii="Times New Roman" w:hAnsi="Times New Roman"/>
                <w:b w:val="0"/>
                <w:i w:val="0"/>
                <w:color w:val="0000FF"/>
                <w:sz w:val="22"/>
                <w:u w:val="single"/>
              </w:rPr>
              <w:t>https://m.edsoo.ru/863d7460</w:t>
            </w:r>
            <w:r>
              <w:rPr>
                <w:rFonts w:ascii="Times New Roman" w:hAnsi="Times New Roman"/>
                <w:b w:val="0"/>
                <w:i w:val="0"/>
                <w:color w:val="0000FF"/>
                <w:sz w:val="22"/>
                <w:u w:val="single"/>
              </w:rPr>
              <w:fldChar w:fldCharType="end"/>
            </w:r>
          </w:p>
        </w:tc>
      </w:tr>
      <w:tr w14:paraId="016C1F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BDBB2E2">
            <w:pPr>
              <w:spacing w:before="0" w:after="0"/>
              <w:ind w:left="135"/>
              <w:jc w:val="left"/>
            </w:pPr>
            <w:r>
              <w:rPr>
                <w:rFonts w:ascii="Times New Roman" w:hAnsi="Times New Roman"/>
                <w:b w:val="0"/>
                <w:i w:val="0"/>
                <w:color w:val="000000"/>
                <w:sz w:val="24"/>
              </w:rPr>
              <w:t>ОБЩЕЕ КОЛИЧЕСТВО ЧАСОВ ПО ПРОГРАММЕ</w:t>
            </w:r>
          </w:p>
        </w:tc>
        <w:tc>
          <w:tcPr>
            <w:tcW w:w="1701" w:type="dxa"/>
            <w:tcMar>
              <w:top w:w="50" w:type="dxa"/>
              <w:left w:w="100" w:type="dxa"/>
            </w:tcMar>
            <w:vAlign w:val="center"/>
          </w:tcPr>
          <w:p w14:paraId="2059D81A">
            <w:pPr>
              <w:spacing w:before="0" w:after="0" w:line="276" w:lineRule="auto"/>
              <w:ind w:left="135"/>
              <w:jc w:val="center"/>
            </w:pPr>
            <w:r>
              <w:rPr>
                <w:rFonts w:ascii="Times New Roman" w:hAnsi="Times New Roman"/>
                <w:b w:val="0"/>
                <w:i w:val="0"/>
                <w:color w:val="000000"/>
                <w:sz w:val="24"/>
              </w:rPr>
              <w:t xml:space="preserve"> 34 </w:t>
            </w:r>
          </w:p>
        </w:tc>
        <w:tc>
          <w:tcPr>
            <w:tcW w:w="1900" w:type="dxa"/>
            <w:tcMar>
              <w:top w:w="50" w:type="dxa"/>
              <w:left w:w="100" w:type="dxa"/>
            </w:tcMar>
            <w:vAlign w:val="center"/>
          </w:tcPr>
          <w:p w14:paraId="35DD374D">
            <w:pPr>
              <w:spacing w:before="0" w:after="0" w:line="276" w:lineRule="auto"/>
              <w:ind w:left="135"/>
              <w:jc w:val="center"/>
            </w:pPr>
            <w:r>
              <w:rPr>
                <w:rFonts w:ascii="Times New Roman" w:hAnsi="Times New Roman"/>
                <w:b w:val="0"/>
                <w:i w:val="0"/>
                <w:color w:val="000000"/>
                <w:sz w:val="24"/>
              </w:rPr>
              <w:t xml:space="preserve"> 6.5 </w:t>
            </w:r>
          </w:p>
        </w:tc>
        <w:tc>
          <w:tcPr>
            <w:tcW w:w="0" w:type="auto"/>
            <w:gridSpan w:val="2"/>
            <w:tcMar>
              <w:top w:w="50" w:type="dxa"/>
              <w:left w:w="100" w:type="dxa"/>
            </w:tcMar>
            <w:vAlign w:val="center"/>
          </w:tcPr>
          <w:p w14:paraId="6DD80128">
            <w:pPr>
              <w:jc w:val="left"/>
            </w:pPr>
          </w:p>
        </w:tc>
      </w:tr>
    </w:tbl>
    <w:p w14:paraId="36ED2EDC">
      <w:pPr>
        <w:spacing w:before="0" w:after="0"/>
        <w:jc w:val="left"/>
        <w:sectPr>
          <w:pgSz w:w="16383" w:h="11906" w:orient="landscape"/>
          <w:pgMar w:top="1440" w:right="1800" w:bottom="1440" w:left="1800" w:header="720" w:footer="720" w:gutter="0"/>
          <w:cols w:space="720" w:num="1"/>
        </w:sectPr>
      </w:pPr>
      <w:bookmarkStart w:id="9" w:name="block-33559575"/>
    </w:p>
    <w:bookmarkEnd w:id="8"/>
    <w:bookmarkEnd w:id="9"/>
    <w:p w14:paraId="3A6C4534">
      <w:pPr>
        <w:spacing w:before="0" w:after="0"/>
        <w:jc w:val="left"/>
        <w:rPr>
          <w:rFonts w:hint="default" w:ascii="Times New Roman" w:hAnsi="Times New Roman" w:cs="Times New Roman"/>
          <w:sz w:val="24"/>
          <w:szCs w:val="24"/>
        </w:rPr>
      </w:pPr>
      <w:bookmarkStart w:id="10" w:name="block-33559576"/>
      <w:r>
        <w:rPr>
          <w:rFonts w:hint="default" w:ascii="Times New Roman" w:hAnsi="Times New Roman" w:cs="Times New Roman"/>
          <w:b/>
          <w:i w:val="0"/>
          <w:color w:val="000000"/>
          <w:sz w:val="24"/>
          <w:szCs w:val="24"/>
        </w:rPr>
        <w:t>УЧЕБНО-МЕТОДИЧЕСКОЕ ОБЕСПЕЧЕНИЕ ОБРАЗОВАТЕЛЬНОГО ПРОЦЕССА</w:t>
      </w:r>
    </w:p>
    <w:p w14:paraId="6132F628">
      <w:pPr>
        <w:spacing w:before="0" w:after="0" w:line="480" w:lineRule="auto"/>
        <w:ind w:left="120"/>
        <w:jc w:val="left"/>
        <w:rPr>
          <w:rFonts w:hint="default" w:ascii="Times New Roman" w:hAnsi="Times New Roman" w:cs="Times New Roman"/>
          <w:sz w:val="24"/>
          <w:szCs w:val="24"/>
        </w:rPr>
      </w:pPr>
      <w:r>
        <w:rPr>
          <w:rFonts w:hint="default" w:ascii="Times New Roman" w:hAnsi="Times New Roman" w:cs="Times New Roman"/>
          <w:b/>
          <w:i w:val="0"/>
          <w:color w:val="000000"/>
          <w:sz w:val="24"/>
          <w:szCs w:val="24"/>
        </w:rPr>
        <w:t>ОБЯЗАТЕЛЬНЫЕ УЧЕБНЫЕ МАТЕРИАЛЫ ДЛЯ УЧЕНИКА</w:t>
      </w:r>
    </w:p>
    <w:p w14:paraId="695B19F1">
      <w:pPr>
        <w:spacing w:before="0" w:after="0" w:line="480" w:lineRule="auto"/>
        <w:ind w:left="120"/>
        <w:jc w:val="left"/>
        <w:rPr>
          <w:rFonts w:hint="default" w:ascii="Times New Roman" w:hAnsi="Times New Roman" w:cs="Times New Roman"/>
          <w:sz w:val="24"/>
          <w:szCs w:val="24"/>
        </w:rPr>
      </w:pPr>
      <w:bookmarkStart w:id="11" w:name="ef5aee1f-a1dd-4003-80d1-f508fdb757a8"/>
      <w:r>
        <w:rPr>
          <w:rFonts w:hint="default" w:ascii="Times New Roman" w:hAnsi="Times New Roman" w:cs="Times New Roman"/>
          <w:b w:val="0"/>
          <w:i w:val="0"/>
          <w:color w:val="000000"/>
          <w:sz w:val="24"/>
          <w:szCs w:val="24"/>
        </w:rPr>
        <w:t>• Биология 7 класс/ Баландин С.А., Ульянова Т.Ю., Исаева Т.А. и др.; под редакцией Криксунова Е.А. Общество с ограниченной ответственностью «Русское слово-учебник»</w:t>
      </w:r>
      <w:bookmarkEnd w:id="11"/>
    </w:p>
    <w:p w14:paraId="6462C5C0">
      <w:pPr>
        <w:spacing w:before="0" w:after="0" w:line="480" w:lineRule="auto"/>
        <w:ind w:left="120"/>
        <w:jc w:val="left"/>
        <w:rPr>
          <w:rFonts w:hint="default" w:ascii="Times New Roman" w:hAnsi="Times New Roman" w:cs="Times New Roman"/>
          <w:sz w:val="24"/>
          <w:szCs w:val="24"/>
        </w:rPr>
      </w:pPr>
      <w:bookmarkStart w:id="12" w:name="fa2fa273-6290-4a8f-b04c-5146bb80bf47"/>
      <w:r>
        <w:rPr>
          <w:rFonts w:hint="default" w:ascii="Times New Roman" w:hAnsi="Times New Roman" w:cs="Times New Roman"/>
          <w:b w:val="0"/>
          <w:i w:val="0"/>
          <w:color w:val="000000"/>
          <w:sz w:val="24"/>
          <w:szCs w:val="24"/>
        </w:rPr>
        <w:t>Биология, 5-6 классы/ Пасечник В.В., Суматохин С.В., Калинова Г.С. и другие; под редакцией Пасечника В.В., Акционерное общество "Издательство "Просвещение"</w:t>
      </w:r>
      <w:bookmarkEnd w:id="12"/>
      <w:r>
        <w:rPr>
          <w:rFonts w:hint="default" w:ascii="Times New Roman" w:hAnsi="Times New Roman" w:cs="Times New Roman"/>
          <w:sz w:val="24"/>
          <w:szCs w:val="24"/>
        </w:rPr>
        <w:br w:type="textWrapping"/>
      </w:r>
      <w:bookmarkStart w:id="13" w:name="fa2fa273-6290-4a8f-b04c-5146bb80bf47"/>
      <w:r>
        <w:rPr>
          <w:rFonts w:hint="default" w:ascii="Times New Roman" w:hAnsi="Times New Roman" w:cs="Times New Roman"/>
          <w:b w:val="0"/>
          <w:i w:val="0"/>
          <w:color w:val="000000"/>
          <w:sz w:val="24"/>
          <w:szCs w:val="24"/>
        </w:rPr>
        <w:t xml:space="preserve"> Биология 7 класс В.И. Сивоглазов, Н.Ю. Сарычева, А.А. Каменский</w:t>
      </w:r>
      <w:bookmarkEnd w:id="13"/>
    </w:p>
    <w:p w14:paraId="18BDE73A">
      <w:pPr>
        <w:spacing w:before="0" w:after="0"/>
        <w:ind w:left="120"/>
        <w:jc w:val="left"/>
        <w:rPr>
          <w:rFonts w:hint="default" w:ascii="Times New Roman" w:hAnsi="Times New Roman" w:cs="Times New Roman"/>
          <w:sz w:val="24"/>
          <w:szCs w:val="24"/>
        </w:rPr>
      </w:pPr>
    </w:p>
    <w:p w14:paraId="15763EC8">
      <w:pPr>
        <w:spacing w:before="0" w:after="0" w:line="480" w:lineRule="auto"/>
        <w:ind w:left="120"/>
        <w:jc w:val="left"/>
        <w:rPr>
          <w:rFonts w:hint="default" w:ascii="Times New Roman" w:hAnsi="Times New Roman" w:cs="Times New Roman"/>
          <w:sz w:val="24"/>
          <w:szCs w:val="24"/>
        </w:rPr>
      </w:pPr>
      <w:r>
        <w:rPr>
          <w:rFonts w:hint="default" w:ascii="Times New Roman" w:hAnsi="Times New Roman" w:cs="Times New Roman"/>
          <w:b/>
          <w:i w:val="0"/>
          <w:color w:val="000000"/>
          <w:sz w:val="24"/>
          <w:szCs w:val="24"/>
        </w:rPr>
        <w:t>МЕТОДИЧЕСКИЕ МАТЕРИАЛЫ ДЛЯ УЧИТЕЛЯ</w:t>
      </w:r>
    </w:p>
    <w:p w14:paraId="500994E6">
      <w:pPr>
        <w:spacing w:before="0" w:after="0" w:line="480" w:lineRule="auto"/>
        <w:ind w:left="120"/>
        <w:jc w:val="left"/>
        <w:rPr>
          <w:rFonts w:hint="default" w:ascii="Times New Roman" w:hAnsi="Times New Roman" w:cs="Times New Roman"/>
          <w:sz w:val="24"/>
          <w:szCs w:val="24"/>
        </w:rPr>
      </w:pPr>
      <w:bookmarkStart w:id="14" w:name="2209f42f-fc21-454f-8857-623babe6c98c"/>
      <w:r>
        <w:rPr>
          <w:rFonts w:hint="default" w:ascii="Times New Roman" w:hAnsi="Times New Roman" w:cs="Times New Roman"/>
          <w:b w:val="0"/>
          <w:i w:val="0"/>
          <w:color w:val="000000"/>
          <w:sz w:val="24"/>
          <w:szCs w:val="24"/>
        </w:rPr>
        <w:t>1. Андреева А.Е., Андреева Н.Д. и др.; Трайтака Д.И. Программы для общеобразовательных учреждений. Биология 5-11 классы. - М.; Мнемозина 2021</w:t>
      </w:r>
      <w:bookmarkEnd w:id="14"/>
      <w:r>
        <w:rPr>
          <w:rFonts w:hint="default" w:ascii="Times New Roman" w:hAnsi="Times New Roman" w:cs="Times New Roman"/>
          <w:sz w:val="24"/>
          <w:szCs w:val="24"/>
        </w:rPr>
        <w:br w:type="textWrapping"/>
      </w:r>
      <w:bookmarkStart w:id="15" w:name="2209f42f-fc21-454f-8857-623babe6c98c"/>
      <w:r>
        <w:rPr>
          <w:rFonts w:hint="default" w:ascii="Times New Roman" w:hAnsi="Times New Roman" w:cs="Times New Roman"/>
          <w:b w:val="0"/>
          <w:i w:val="0"/>
          <w:color w:val="000000"/>
          <w:sz w:val="24"/>
          <w:szCs w:val="24"/>
        </w:rPr>
        <w:t xml:space="preserve"> 2. Бодрова Н.Ф., Хрыпова Р.Н, Биология. Живые организмы. Растения. 5 класс: Методическое пособие под ред. Пасечника. - М. Мнемозина, 2021</w:t>
      </w:r>
      <w:bookmarkEnd w:id="15"/>
      <w:r>
        <w:rPr>
          <w:rFonts w:hint="default" w:ascii="Times New Roman" w:hAnsi="Times New Roman" w:cs="Times New Roman"/>
          <w:sz w:val="24"/>
          <w:szCs w:val="24"/>
        </w:rPr>
        <w:br w:type="textWrapping"/>
      </w:r>
      <w:bookmarkStart w:id="16" w:name="2209f42f-fc21-454f-8857-623babe6c98c"/>
      <w:r>
        <w:rPr>
          <w:rFonts w:hint="default" w:ascii="Times New Roman" w:hAnsi="Times New Roman" w:cs="Times New Roman"/>
          <w:b w:val="0"/>
          <w:i w:val="0"/>
          <w:color w:val="000000"/>
          <w:sz w:val="24"/>
          <w:szCs w:val="24"/>
        </w:rPr>
        <w:t xml:space="preserve"> 3. Трайтак Д.И. "Проблемы методики обучения биологии". Методические рекомендации. - М. Мнемозина, 2021</w:t>
      </w:r>
      <w:bookmarkEnd w:id="16"/>
    </w:p>
    <w:p w14:paraId="0D15E19A">
      <w:pPr>
        <w:spacing w:before="0" w:after="0"/>
        <w:ind w:left="120"/>
        <w:jc w:val="left"/>
        <w:rPr>
          <w:rFonts w:hint="default" w:ascii="Times New Roman" w:hAnsi="Times New Roman" w:cs="Times New Roman"/>
          <w:sz w:val="24"/>
          <w:szCs w:val="24"/>
        </w:rPr>
      </w:pPr>
    </w:p>
    <w:p w14:paraId="21DD5D14">
      <w:pPr>
        <w:spacing w:before="0" w:after="0" w:line="480" w:lineRule="auto"/>
        <w:ind w:left="120"/>
        <w:jc w:val="left"/>
        <w:rPr>
          <w:rFonts w:hint="default" w:ascii="Times New Roman" w:hAnsi="Times New Roman" w:cs="Times New Roman"/>
          <w:sz w:val="24"/>
          <w:szCs w:val="24"/>
        </w:rPr>
      </w:pPr>
      <w:r>
        <w:rPr>
          <w:rFonts w:hint="default" w:ascii="Times New Roman" w:hAnsi="Times New Roman" w:cs="Times New Roman"/>
          <w:b/>
          <w:i w:val="0"/>
          <w:color w:val="000000"/>
          <w:sz w:val="24"/>
          <w:szCs w:val="24"/>
        </w:rPr>
        <w:t>ЦИФРОВЫЕ ОБРАЗОВАТЕЛЬНЫЕ РЕСУРСЫ И РЕСУРСЫ СЕТИ ИНТЕРНЕТ</w:t>
      </w:r>
    </w:p>
    <w:p w14:paraId="6F94A657">
      <w:pPr>
        <w:spacing w:before="0" w:after="0" w:line="480" w:lineRule="auto"/>
        <w:ind w:left="120"/>
        <w:jc w:val="left"/>
      </w:pPr>
      <w:bookmarkStart w:id="17" w:name="58b488b0-6075-4e79-8cce-36e3324edc42"/>
      <w:r>
        <w:rPr>
          <w:rFonts w:hint="default" w:ascii="Times New Roman" w:hAnsi="Times New Roman" w:cs="Times New Roman"/>
          <w:b w:val="0"/>
          <w:i w:val="0"/>
          <w:color w:val="000000"/>
          <w:sz w:val="24"/>
          <w:szCs w:val="24"/>
        </w:rPr>
        <w:t>https://uchi.ru/</w:t>
      </w:r>
      <w:bookmarkEnd w:id="17"/>
      <w:r>
        <w:rPr>
          <w:rFonts w:hint="default" w:ascii="Times New Roman" w:hAnsi="Times New Roman" w:cs="Times New Roman"/>
          <w:sz w:val="24"/>
          <w:szCs w:val="24"/>
        </w:rPr>
        <w:br w:type="textWrapping"/>
      </w:r>
      <w:bookmarkStart w:id="18" w:name="58b488b0-6075-4e79-8cce-36e3324edc42"/>
      <w:r>
        <w:rPr>
          <w:rFonts w:hint="default" w:ascii="Times New Roman" w:hAnsi="Times New Roman" w:cs="Times New Roman"/>
          <w:b w:val="0"/>
          <w:i w:val="0"/>
          <w:color w:val="000000"/>
          <w:sz w:val="24"/>
          <w:szCs w:val="24"/>
        </w:rPr>
        <w:t xml:space="preserve"> https://urok.1c.ru//</w:t>
      </w:r>
      <w:bookmarkEnd w:id="18"/>
      <w:r>
        <w:rPr>
          <w:rFonts w:hint="default" w:ascii="Times New Roman" w:hAnsi="Times New Roman" w:cs="Times New Roman"/>
          <w:sz w:val="24"/>
          <w:szCs w:val="24"/>
        </w:rPr>
        <w:br w:type="textWrapping"/>
      </w:r>
      <w:bookmarkStart w:id="19" w:name="58b488b0-6075-4e79-8cce-36e3324edc42"/>
      <w:r>
        <w:rPr>
          <w:rFonts w:hint="default" w:ascii="Times New Roman" w:hAnsi="Times New Roman" w:cs="Times New Roman"/>
          <w:b w:val="0"/>
          <w:i w:val="0"/>
          <w:color w:val="000000"/>
          <w:sz w:val="24"/>
          <w:szCs w:val="24"/>
        </w:rPr>
        <w:t xml:space="preserve"> https://interneturok.ru/</w:t>
      </w:r>
      <w:bookmarkEnd w:id="19"/>
    </w:p>
    <w:p w14:paraId="5868DABA">
      <w:pPr>
        <w:sectPr>
          <w:pgSz w:w="11906" w:h="16383"/>
          <w:cols w:space="720" w:num="1"/>
        </w:sectPr>
      </w:pPr>
      <w:bookmarkStart w:id="20" w:name="block-33559576"/>
    </w:p>
    <w:bookmarkEnd w:id="10"/>
    <w:bookmarkEnd w:id="20"/>
    <w:p w14:paraId="1AE59B22"/>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decimal"/>
      <w:lvlText w:val="%1."/>
      <w:lvlJc w:val="left"/>
      <w:pPr>
        <w:ind w:left="960" w:hanging="360"/>
      </w:pPr>
    </w:lvl>
  </w:abstractNum>
  <w:abstractNum w:abstractNumId="1">
    <w:nsid w:val="B5E306ED"/>
    <w:multiLevelType w:val="singleLevel"/>
    <w:tmpl w:val="B5E306ED"/>
    <w:lvl w:ilvl="0" w:tentative="0">
      <w:start w:val="5"/>
      <w:numFmt w:val="decimal"/>
      <w:lvlText w:val="%1."/>
      <w:lvlJc w:val="left"/>
      <w:pPr>
        <w:ind w:left="960" w:hanging="360"/>
      </w:pPr>
    </w:lvl>
  </w:abstractNum>
  <w:abstractNum w:abstractNumId="2">
    <w:nsid w:val="BF205925"/>
    <w:multiLevelType w:val="singleLevel"/>
    <w:tmpl w:val="BF205925"/>
    <w:lvl w:ilvl="0" w:tentative="0">
      <w:start w:val="4"/>
      <w:numFmt w:val="decimal"/>
      <w:lvlText w:val="%1."/>
      <w:lvlJc w:val="left"/>
      <w:pPr>
        <w:ind w:left="960" w:hanging="360"/>
      </w:pPr>
    </w:lvl>
  </w:abstractNum>
  <w:abstractNum w:abstractNumId="3">
    <w:nsid w:val="C8879AEF"/>
    <w:multiLevelType w:val="singleLevel"/>
    <w:tmpl w:val="C8879AEF"/>
    <w:lvl w:ilvl="0" w:tentative="0">
      <w:start w:val="4"/>
      <w:numFmt w:val="decimal"/>
      <w:lvlText w:val="%1."/>
      <w:lvlJc w:val="left"/>
      <w:pPr>
        <w:ind w:left="960" w:hanging="360"/>
      </w:pPr>
    </w:lvl>
  </w:abstractNum>
  <w:abstractNum w:abstractNumId="4">
    <w:nsid w:val="CF092B84"/>
    <w:multiLevelType w:val="singleLevel"/>
    <w:tmpl w:val="CF092B84"/>
    <w:lvl w:ilvl="0" w:tentative="0">
      <w:start w:val="2"/>
      <w:numFmt w:val="decimal"/>
      <w:lvlText w:val="%1."/>
      <w:lvlJc w:val="left"/>
      <w:pPr>
        <w:ind w:left="960" w:hanging="360"/>
      </w:pPr>
    </w:lvl>
  </w:abstractNum>
  <w:abstractNum w:abstractNumId="5">
    <w:nsid w:val="0053208E"/>
    <w:multiLevelType w:val="singleLevel"/>
    <w:tmpl w:val="0053208E"/>
    <w:lvl w:ilvl="0" w:tentative="0">
      <w:start w:val="1"/>
      <w:numFmt w:val="decimal"/>
      <w:lvlText w:val="%1."/>
      <w:lvlJc w:val="left"/>
      <w:pPr>
        <w:ind w:left="960" w:hanging="360"/>
      </w:pPr>
    </w:lvl>
  </w:abstractNum>
  <w:abstractNum w:abstractNumId="6">
    <w:nsid w:val="0248C179"/>
    <w:multiLevelType w:val="singleLevel"/>
    <w:tmpl w:val="0248C179"/>
    <w:lvl w:ilvl="0" w:tentative="0">
      <w:start w:val="3"/>
      <w:numFmt w:val="decimal"/>
      <w:lvlText w:val="%1."/>
      <w:lvlJc w:val="left"/>
      <w:pPr>
        <w:ind w:left="960" w:hanging="360"/>
      </w:pPr>
    </w:lvl>
  </w:abstractNum>
  <w:abstractNum w:abstractNumId="7">
    <w:nsid w:val="03D62ECE"/>
    <w:multiLevelType w:val="singleLevel"/>
    <w:tmpl w:val="03D62ECE"/>
    <w:lvl w:ilvl="0" w:tentative="0">
      <w:start w:val="6"/>
      <w:numFmt w:val="decimal"/>
      <w:lvlText w:val="%1."/>
      <w:lvlJc w:val="left"/>
      <w:pPr>
        <w:ind w:left="960" w:hanging="360"/>
      </w:pPr>
    </w:lvl>
  </w:abstractNum>
  <w:abstractNum w:abstractNumId="8">
    <w:nsid w:val="25B654F3"/>
    <w:multiLevelType w:val="singleLevel"/>
    <w:tmpl w:val="25B654F3"/>
    <w:lvl w:ilvl="0" w:tentative="0">
      <w:start w:val="1"/>
      <w:numFmt w:val="decimal"/>
      <w:lvlText w:val="%1."/>
      <w:lvlJc w:val="left"/>
      <w:pPr>
        <w:ind w:left="960" w:hanging="360"/>
      </w:pPr>
    </w:lvl>
  </w:abstractNum>
  <w:abstractNum w:abstractNumId="9">
    <w:nsid w:val="2A8F537B"/>
    <w:multiLevelType w:val="singleLevel"/>
    <w:tmpl w:val="2A8F537B"/>
    <w:lvl w:ilvl="0" w:tentative="0">
      <w:start w:val="2"/>
      <w:numFmt w:val="decimal"/>
      <w:lvlText w:val="%1."/>
      <w:lvlJc w:val="left"/>
      <w:pPr>
        <w:ind w:left="960" w:hanging="360"/>
      </w:pPr>
    </w:lvl>
  </w:abstractNum>
  <w:abstractNum w:abstractNumId="10">
    <w:nsid w:val="4D4DC07F"/>
    <w:multiLevelType w:val="singleLevel"/>
    <w:tmpl w:val="4D4DC07F"/>
    <w:lvl w:ilvl="0" w:tentative="0">
      <w:start w:val="5"/>
      <w:numFmt w:val="decimal"/>
      <w:lvlText w:val="%1."/>
      <w:lvlJc w:val="left"/>
      <w:pPr>
        <w:ind w:left="960" w:hanging="360"/>
      </w:pPr>
    </w:lvl>
  </w:abstractNum>
  <w:abstractNum w:abstractNumId="11">
    <w:nsid w:val="59ADCABA"/>
    <w:multiLevelType w:val="singleLevel"/>
    <w:tmpl w:val="59ADCABA"/>
    <w:lvl w:ilvl="0" w:tentative="0">
      <w:start w:val="3"/>
      <w:numFmt w:val="decimal"/>
      <w:lvlText w:val="%1."/>
      <w:lvlJc w:val="left"/>
      <w:pPr>
        <w:ind w:left="960" w:hanging="360"/>
      </w:pPr>
    </w:lvl>
  </w:abstractNum>
  <w:abstractNum w:abstractNumId="12">
    <w:nsid w:val="5A241D34"/>
    <w:multiLevelType w:val="singleLevel"/>
    <w:tmpl w:val="5A241D34"/>
    <w:lvl w:ilvl="0" w:tentative="0">
      <w:start w:val="3"/>
      <w:numFmt w:val="decimal"/>
      <w:lvlText w:val="%1."/>
      <w:lvlJc w:val="left"/>
      <w:pPr>
        <w:ind w:left="960" w:hanging="360"/>
      </w:pPr>
    </w:lvl>
  </w:abstractNum>
  <w:abstractNum w:abstractNumId="13">
    <w:nsid w:val="72183CF9"/>
    <w:multiLevelType w:val="singleLevel"/>
    <w:tmpl w:val="72183CF9"/>
    <w:lvl w:ilvl="0" w:tentative="0">
      <w:start w:val="2"/>
      <w:numFmt w:val="decimal"/>
      <w:lvlText w:val="%1."/>
      <w:lvlJc w:val="left"/>
      <w:pPr>
        <w:ind w:left="960" w:hanging="360"/>
      </w:pPr>
    </w:lvl>
  </w:abstractNum>
  <w:num w:numId="1">
    <w:abstractNumId w:val="5"/>
  </w:num>
  <w:num w:numId="2">
    <w:abstractNumId w:val="4"/>
  </w:num>
  <w:num w:numId="3">
    <w:abstractNumId w:val="11"/>
  </w:num>
  <w:num w:numId="4">
    <w:abstractNumId w:val="2"/>
  </w:num>
  <w:num w:numId="5">
    <w:abstractNumId w:val="1"/>
  </w:num>
  <w:num w:numId="6">
    <w:abstractNumId w:val="7"/>
  </w:num>
  <w:num w:numId="7">
    <w:abstractNumId w:val="8"/>
  </w:num>
  <w:num w:numId="8">
    <w:abstractNumId w:val="13"/>
  </w:num>
  <w:num w:numId="9">
    <w:abstractNumId w:val="6"/>
  </w:num>
  <w:num w:numId="10">
    <w:abstractNumId w:val="0"/>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000000"/>
    <w:rsid w:val="0EE350A2"/>
    <w:rsid w:val="1EA369E9"/>
    <w:rsid w:val="25C5668C"/>
    <w:rsid w:val="39923E7C"/>
    <w:rsid w:val="3C2A4E28"/>
    <w:rsid w:val="477C77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F81BD" w:themeColor="accent1"/>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F81BD" w:themeColor="accent1"/>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000FF"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F81BD" w:themeColor="accent1"/>
      <w:sz w:val="18"/>
      <w:szCs w:val="18"/>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F81BD" w:themeColor="accent1"/>
      <w:spacing w:val="15"/>
      <w:sz w:val="24"/>
      <w:szCs w:val="24"/>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Header Char"/>
    <w:basedOn w:val="6"/>
    <w:link w:val="12"/>
    <w:qFormat/>
    <w:uiPriority w:val="99"/>
  </w:style>
  <w:style w:type="character" w:customStyle="1" w:styleId="17">
    <w:name w:val="Heading 1 Char"/>
    <w:basedOn w:val="6"/>
    <w:link w:val="2"/>
    <w:qFormat/>
    <w:uiPriority w:val="9"/>
    <w:rPr>
      <w:rFonts w:asciiTheme="majorHAnsi" w:hAnsiTheme="majorHAnsi" w:eastAsiaTheme="majorEastAsia" w:cstheme="majorBidi"/>
      <w:b/>
      <w:bCs/>
      <w:color w:val="366091" w:themeColor="accent1" w:themeShade="BF"/>
      <w:sz w:val="28"/>
      <w:szCs w:val="28"/>
    </w:rPr>
  </w:style>
  <w:style w:type="character" w:customStyle="1" w:styleId="18">
    <w:name w:val="Heading 2 Char"/>
    <w:basedOn w:val="6"/>
    <w:link w:val="3"/>
    <w:qFormat/>
    <w:uiPriority w:val="9"/>
    <w:rPr>
      <w:rFonts w:asciiTheme="majorHAnsi" w:hAnsiTheme="majorHAnsi" w:eastAsiaTheme="majorEastAsia" w:cstheme="majorBidi"/>
      <w:b/>
      <w:bCs/>
      <w:color w:val="4F81BD" w:themeColor="accent1"/>
      <w:sz w:val="26"/>
      <w:szCs w:val="26"/>
    </w:rPr>
  </w:style>
  <w:style w:type="character" w:customStyle="1" w:styleId="19">
    <w:name w:val="Heading 3 Char"/>
    <w:basedOn w:val="6"/>
    <w:link w:val="4"/>
    <w:qFormat/>
    <w:uiPriority w:val="9"/>
    <w:rPr>
      <w:rFonts w:asciiTheme="majorHAnsi" w:hAnsiTheme="majorHAnsi" w:eastAsiaTheme="majorEastAsia" w:cstheme="majorBidi"/>
      <w:b/>
      <w:bCs/>
      <w:color w:val="4F81BD" w:themeColor="accent1"/>
    </w:rPr>
  </w:style>
  <w:style w:type="character" w:customStyle="1" w:styleId="20">
    <w:name w:val="Heading 4 Char"/>
    <w:basedOn w:val="6"/>
    <w:link w:val="5"/>
    <w:qFormat/>
    <w:uiPriority w:val="9"/>
    <w:rPr>
      <w:rFonts w:asciiTheme="majorHAnsi" w:hAnsiTheme="majorHAnsi" w:eastAsiaTheme="majorEastAsia" w:cstheme="majorBidi"/>
      <w:b/>
      <w:bCs/>
      <w:i/>
      <w:iCs/>
      <w:color w:val="4F81BD" w:themeColor="accent1"/>
    </w:rPr>
  </w:style>
  <w:style w:type="character" w:customStyle="1" w:styleId="21">
    <w:name w:val="Subtitle Char"/>
    <w:basedOn w:val="6"/>
    <w:link w:val="14"/>
    <w:qFormat/>
    <w:uiPriority w:val="11"/>
    <w:rPr>
      <w:rFonts w:asciiTheme="majorHAnsi" w:hAnsiTheme="majorHAnsi" w:eastAsiaTheme="majorEastAsia" w:cstheme="majorBidi"/>
      <w:i/>
      <w:iCs/>
      <w:color w:val="4F81BD" w:themeColor="accent1"/>
      <w:spacing w:val="15"/>
      <w:sz w:val="24"/>
      <w:szCs w:val="24"/>
    </w:rPr>
  </w:style>
  <w:style w:type="character" w:customStyle="1" w:styleId="22">
    <w:name w:val="Title Char"/>
    <w:basedOn w:val="6"/>
    <w:link w:val="13"/>
    <w:qFormat/>
    <w:uiPriority w:val="10"/>
    <w:rPr>
      <w:rFonts w:asciiTheme="majorHAnsi" w:hAnsiTheme="majorHAnsi" w:eastAsiaTheme="majorEastAsia" w:cstheme="majorBidi"/>
      <w:color w:val="17365D" w:themeColor="text2" w:themeShade="BF"/>
      <w:spacing w:val="5"/>
      <w:kern w:val="28"/>
      <w:sz w:val="52"/>
      <w:szCs w:val="5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44</Pages>
  <TotalTime>1</TotalTime>
  <ScaleCrop>false</ScaleCrop>
  <LinksUpToDate>false</LinksUpToDate>
  <Application>WPS Office_12.2.0.18283_F1E327BC-269C-435d-A152-05C5408002CA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2024-08-27T12:41:00Z</dcterms:created>
  <dc:creator>schoo</dc:creator>
  <cp:lastModifiedBy>schoo</cp:lastModifiedBy>
  <cp:lastPrinted>2024-08-28T16:42:00Z</cp:lastPrinted>
  <dcterms:modified xsi:type="dcterms:W3CDTF">2024-09-19T07:35:18Z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C3AB8FAD388E40E9A7AC53CB94F0EEF3_12</vt:lpwstr>
  </property>
</Properties>
</file>